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wmf" ContentType="image/x-wmf"/>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Microsoft_Visio_2003-2010___1.vsd" ContentType="application/vnd.visio"/>
  <Override PartName="/word/embeddings/Microsoft_Visio_2003-2010___2.vsd" ContentType="application/vnd.visio"/>
  <Override PartName="/word/embeddings/Microsoft_Visio_2003-2010___3.vsd" ContentType="application/vnd.visio"/>
  <Override PartName="/word/embeddings/Microsoft_Visio_2003-2010___4.vsd" ContentType="application/vnd.visio"/>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62" w:afterLines="20" w:line="360" w:lineRule="auto"/>
        <w:jc w:val="center"/>
        <w:rPr>
          <w:rStyle w:val="21"/>
          <w:color w:val="000000"/>
          <w:sz w:val="18"/>
          <w:szCs w:val="18"/>
        </w:rPr>
      </w:pPr>
      <w:r>
        <w:rPr>
          <w:rFonts w:eastAsia="楷体_GB2312"/>
          <w:sz w:val="50"/>
        </w:rPr>
        <mc:AlternateContent>
          <mc:Choice Requires="wps">
            <w:drawing>
              <wp:anchor distT="0" distB="0" distL="114300" distR="114300" simplePos="0" relativeHeight="251672576" behindDoc="0" locked="0" layoutInCell="1" allowOverlap="1">
                <wp:simplePos x="0" y="0"/>
                <wp:positionH relativeFrom="column">
                  <wp:posOffset>1905</wp:posOffset>
                </wp:positionH>
                <wp:positionV relativeFrom="paragraph">
                  <wp:posOffset>-114300</wp:posOffset>
                </wp:positionV>
                <wp:extent cx="5267325" cy="304800"/>
                <wp:effectExtent l="6350" t="6350" r="9525" b="19050"/>
                <wp:wrapNone/>
                <wp:docPr id="16" name="文本框 26"/>
                <wp:cNvGraphicFramePr/>
                <a:graphic xmlns:a="http://schemas.openxmlformats.org/drawingml/2006/main">
                  <a:graphicData uri="http://schemas.microsoft.com/office/word/2010/wordprocessingShape">
                    <wps:wsp>
                      <wps:cNvSpPr txBox="1"/>
                      <wps:spPr>
                        <a:xfrm>
                          <a:off x="0" y="0"/>
                          <a:ext cx="5267325" cy="304800"/>
                        </a:xfrm>
                        <a:prstGeom prst="rect">
                          <a:avLst/>
                        </a:prstGeom>
                        <a:solidFill>
                          <a:srgbClr val="FFFFFF"/>
                        </a:solidFill>
                        <a:ln w="9525" cap="flat" cmpd="sng">
                          <a:solidFill>
                            <a:srgbClr val="0000FF"/>
                          </a:solidFill>
                          <a:prstDash val="solid"/>
                          <a:miter/>
                          <a:headEnd type="none" w="med" len="med"/>
                          <a:tailEnd type="none" w="med" len="med"/>
                        </a:ln>
                      </wps:spPr>
                      <wps:txbx>
                        <w:txbxContent>
                          <w:p>
                            <w:pPr>
                              <w:spacing w:line="320" w:lineRule="exact"/>
                              <w:ind w:left="1433" w:hanging="1432" w:hangingChars="597"/>
                              <w:rPr>
                                <w:rFonts w:eastAsia="黑体"/>
                                <w:color w:val="0033CC"/>
                                <w:sz w:val="24"/>
                              </w:rPr>
                            </w:pPr>
                            <w:r>
                              <w:rPr>
                                <w:rFonts w:hint="eastAsia" w:eastAsia="黑体"/>
                                <w:color w:val="0000FF"/>
                                <w:sz w:val="24"/>
                              </w:rPr>
                              <w:t xml:space="preserve">提示： </w:t>
                            </w:r>
                            <w:r>
                              <w:rPr>
                                <w:rFonts w:hint="eastAsia" w:eastAsia="黑体"/>
                                <w:color w:val="0033CC"/>
                                <w:sz w:val="24"/>
                              </w:rPr>
                              <w:t>请</w:t>
                            </w:r>
                            <w:r>
                              <w:rPr>
                                <w:rFonts w:hint="eastAsia" w:eastAsia="黑体"/>
                                <w:color w:val="FF0000"/>
                                <w:sz w:val="24"/>
                              </w:rPr>
                              <w:t>左侧</w:t>
                            </w:r>
                            <w:r>
                              <w:rPr>
                                <w:rFonts w:hint="eastAsia" w:eastAsia="黑体"/>
                                <w:color w:val="0033CC"/>
                                <w:sz w:val="24"/>
                              </w:rPr>
                              <w:t>装订成册。</w:t>
                            </w:r>
                          </w:p>
                          <w:p>
                            <w:pPr>
                              <w:ind w:left="1673" w:hanging="1672" w:hangingChars="697"/>
                              <w:rPr>
                                <w:rFonts w:eastAsia="黑体"/>
                                <w:color w:val="0000FF"/>
                                <w:sz w:val="24"/>
                              </w:rPr>
                            </w:pPr>
                            <w:r>
                              <w:rPr>
                                <w:rFonts w:hint="eastAsia" w:eastAsia="黑体"/>
                                <w:color w:val="0000FF"/>
                                <w:sz w:val="24"/>
                              </w:rPr>
                              <w:t xml:space="preserve">    </w:t>
                            </w:r>
                          </w:p>
                        </w:txbxContent>
                      </wps:txbx>
                      <wps:bodyPr upright="1"/>
                    </wps:wsp>
                  </a:graphicData>
                </a:graphic>
              </wp:anchor>
            </w:drawing>
          </mc:Choice>
          <mc:Fallback>
            <w:pict>
              <v:shape id="文本框 26" o:spid="_x0000_s1026" o:spt="202" type="#_x0000_t202" style="position:absolute;left:0pt;margin-left:0.15pt;margin-top:-9pt;height:24pt;width:414.75pt;z-index:251672576;mso-width-relative:page;mso-height-relative:page;" fillcolor="#FFFFFF" filled="t" stroked="t" coordsize="21600,21600" o:gfxdata="UEsDBAoAAAAAAIdO4kAAAAAAAAAAAAAAAAAEAAAAZHJzL1BLAwQUAAAACACHTuJAj87WG9UAAAAH&#10;AQAADwAAAGRycy9kb3ducmV2LnhtbE2PMU/DMBCFdyT+g3VILKi1UyQUQpwOSCzQhdKBblfbTSLi&#10;c7Cdtvn3HBOM997Tu+/V64sfxMnF1AfSUCwVCEcm2J5aDbuPl0UJImUki0Mgp2F2CdbN9VWNlQ1n&#10;enenbW4Fl1CqUEOX81hJmUznPKZlGB2xdwzRY+YzttJGPHO5H+RKqQfpsSf+0OHonjtnvraT1/D5&#10;Nm9w/t5Pr/a4T3FTJHMXjda3N4V6ApHdJf+F4Ref0aFhpkOYyCYxaLjnnIZFUfIitsvVIy85sK4U&#10;yKaW//mbH1BLAwQUAAAACACHTuJAVQ+oYw8CAAA4BAAADgAAAGRycy9lMm9Eb2MueG1srVNLjhMx&#10;EN0jcQfLe9I9GRJmWumMBCFsECANHMCx3d2W/JPLSXcuADdgxYY958o5KLszmR+LLOiFu2w/P796&#10;VV7cDEaTnQygnK3pxaSkRFruhLJtTb99Xb+6ogQis4JpZ2VN9xLozfLli0XvKzl1ndNCBoIkFqre&#10;17SL0VdFAbyThsHEeWlxs3HBsIjT0BYisB7ZjS6mZTkveheED45LAFxdjZv0yBjOIXRNo7hcOb41&#10;0saRNUjNIqYEnfJAl1lt00gePzcNyEh0TTHTmEe8BONNGovlglVtYL5T/CiBnSPhSU6GKYuXnqhW&#10;LDKyDeoZlVE8OHBNnHBnijGR7AhmcVE+8ea2Y17mXNBq8CfT4f/R8k+7L4EogZ0wp8QygxU//Pxx&#10;+PXn8Ps7mc6TQb2HCnG3HpFxeOsGBN+tAy6mvIcmmPTHjAjuo737k71yiITj4mw6f3M5nVHCce+y&#10;fH1VZv+L+9M+QPwgnSEpqGnA8mVX2e4jRFSC0DtIugycVmKttM6T0G7e6UB2DEu9zl8SiUcewbQl&#10;fU2vZ1kHw/5tsG9QkvHoAdg23/foBDwkLvFbr/9FnIStGHSjgMyQYKwyKsqQo04y8d4KEvcebbb4&#10;vGgSY6SgREt8jSnKyMiUPgeJ2WmLSaYSjaVIURw2A9KkcOPEHsu29UG1HVqaC5fh2FDZnWPzp459&#10;OM+k9w9++R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PztYb1QAAAAcBAAAPAAAAAAAAAAEAIAAA&#10;ACIAAABkcnMvZG93bnJldi54bWxQSwECFAAUAAAACACHTuJAVQ+oYw8CAAA4BAAADgAAAAAAAAAB&#10;ACAAAAAkAQAAZHJzL2Uyb0RvYy54bWxQSwUGAAAAAAYABgBZAQAApQUAAAAA&#10;">
                <v:fill on="t" focussize="0,0"/>
                <v:stroke color="#0000FF" joinstyle="miter"/>
                <v:imagedata o:title=""/>
                <o:lock v:ext="edit" aspectratio="f"/>
                <v:textbox>
                  <w:txbxContent>
                    <w:p>
                      <w:pPr>
                        <w:spacing w:line="320" w:lineRule="exact"/>
                        <w:ind w:left="1433" w:hanging="1432" w:hangingChars="597"/>
                        <w:rPr>
                          <w:rFonts w:eastAsia="黑体"/>
                          <w:color w:val="0033CC"/>
                          <w:sz w:val="24"/>
                        </w:rPr>
                      </w:pPr>
                      <w:r>
                        <w:rPr>
                          <w:rFonts w:hint="eastAsia" w:eastAsia="黑体"/>
                          <w:color w:val="0000FF"/>
                          <w:sz w:val="24"/>
                        </w:rPr>
                        <w:t xml:space="preserve">提示： </w:t>
                      </w:r>
                      <w:r>
                        <w:rPr>
                          <w:rFonts w:hint="eastAsia" w:eastAsia="黑体"/>
                          <w:color w:val="0033CC"/>
                          <w:sz w:val="24"/>
                        </w:rPr>
                        <w:t>请</w:t>
                      </w:r>
                      <w:r>
                        <w:rPr>
                          <w:rFonts w:hint="eastAsia" w:eastAsia="黑体"/>
                          <w:color w:val="FF0000"/>
                          <w:sz w:val="24"/>
                        </w:rPr>
                        <w:t>左侧</w:t>
                      </w:r>
                      <w:r>
                        <w:rPr>
                          <w:rFonts w:hint="eastAsia" w:eastAsia="黑体"/>
                          <w:color w:val="0033CC"/>
                          <w:sz w:val="24"/>
                        </w:rPr>
                        <w:t>装订成册。</w:t>
                      </w:r>
                    </w:p>
                    <w:p>
                      <w:pPr>
                        <w:ind w:left="1673" w:hanging="1672" w:hangingChars="697"/>
                        <w:rPr>
                          <w:rFonts w:eastAsia="黑体"/>
                          <w:color w:val="0000FF"/>
                          <w:sz w:val="24"/>
                        </w:rPr>
                      </w:pPr>
                      <w:r>
                        <w:rPr>
                          <w:rFonts w:hint="eastAsia" w:eastAsia="黑体"/>
                          <w:color w:val="0000FF"/>
                          <w:sz w:val="24"/>
                        </w:rPr>
                        <w:t xml:space="preserve">    </w:t>
                      </w:r>
                    </w:p>
                  </w:txbxContent>
                </v:textbox>
              </v:shape>
            </w:pict>
          </mc:Fallback>
        </mc:AlternateContent>
      </w:r>
      <w:r>
        <w:rPr>
          <w:rFonts w:hint="eastAsia" w:eastAsia="楷体_GB2312"/>
          <w:sz w:val="50"/>
        </w:rPr>
        <w:t xml:space="preserve">  </w:t>
      </w:r>
    </w:p>
    <w:p>
      <w:pPr>
        <w:jc w:val="center"/>
        <w:rPr>
          <w:color w:val="FF0000"/>
        </w:rPr>
      </w:pPr>
      <w:r>
        <w:drawing>
          <wp:anchor distT="0" distB="0" distL="114300" distR="114300" simplePos="0" relativeHeight="251673600" behindDoc="0" locked="0" layoutInCell="1" allowOverlap="1">
            <wp:simplePos x="0" y="0"/>
            <wp:positionH relativeFrom="column">
              <wp:posOffset>259715</wp:posOffset>
            </wp:positionH>
            <wp:positionV relativeFrom="paragraph">
              <wp:posOffset>135255</wp:posOffset>
            </wp:positionV>
            <wp:extent cx="4587240" cy="1359535"/>
            <wp:effectExtent l="0" t="0" r="3810" b="12065"/>
            <wp:wrapNone/>
            <wp:docPr id="17" name="图片 2" descr="横版"/>
            <wp:cNvGraphicFramePr/>
            <a:graphic xmlns:a="http://schemas.openxmlformats.org/drawingml/2006/main">
              <a:graphicData uri="http://schemas.openxmlformats.org/drawingml/2006/picture">
                <pic:pic xmlns:pic="http://schemas.openxmlformats.org/drawingml/2006/picture">
                  <pic:nvPicPr>
                    <pic:cNvPr id="17" name="图片 2" descr="横版"/>
                    <pic:cNvPicPr/>
                  </pic:nvPicPr>
                  <pic:blipFill>
                    <a:blip r:embed="rId12"/>
                    <a:stretch>
                      <a:fillRect/>
                    </a:stretch>
                  </pic:blipFill>
                  <pic:spPr>
                    <a:xfrm>
                      <a:off x="0" y="0"/>
                      <a:ext cx="4587240" cy="1359535"/>
                    </a:xfrm>
                    <a:prstGeom prst="rect">
                      <a:avLst/>
                    </a:prstGeom>
                    <a:noFill/>
                    <a:ln>
                      <a:noFill/>
                    </a:ln>
                  </pic:spPr>
                </pic:pic>
              </a:graphicData>
            </a:graphic>
          </wp:anchor>
        </w:drawing>
      </w:r>
    </w:p>
    <w:p>
      <w:pPr>
        <w:jc w:val="center"/>
        <w:rPr>
          <w:rFonts w:ascii="黑体" w:hAnsi="宋体" w:eastAsia="黑体"/>
          <w:b/>
          <w:bCs/>
          <w:kern w:val="0"/>
          <w:sz w:val="64"/>
          <w:szCs w:val="48"/>
        </w:rPr>
      </w:pPr>
    </w:p>
    <w:p>
      <w:pPr>
        <w:jc w:val="center"/>
        <w:rPr>
          <w:rFonts w:hint="eastAsia" w:ascii="黑体" w:hAnsi="宋体" w:eastAsia="黑体"/>
          <w:bCs/>
          <w:spacing w:val="123"/>
          <w:w w:val="96"/>
          <w:sz w:val="76"/>
          <w:szCs w:val="76"/>
        </w:rPr>
      </w:pPr>
    </w:p>
    <w:p>
      <w:pPr>
        <w:ind w:firstLine="1950" w:firstLineChars="200"/>
        <w:jc w:val="both"/>
        <w:rPr>
          <w:rFonts w:hint="eastAsia" w:ascii="黑体" w:hAnsi="宋体" w:eastAsia="黑体"/>
          <w:bCs/>
          <w:spacing w:val="123"/>
          <w:w w:val="96"/>
          <w:sz w:val="76"/>
          <w:szCs w:val="76"/>
          <w:lang w:eastAsia="zh-CN"/>
        </w:rPr>
      </w:pPr>
      <w:bookmarkStart w:id="44" w:name="_GoBack"/>
      <w:bookmarkEnd w:id="44"/>
      <w:r>
        <w:rPr>
          <w:rFonts w:hint="eastAsia" w:ascii="黑体" w:hAnsi="宋体" w:eastAsia="黑体"/>
          <w:bCs/>
          <w:spacing w:val="123"/>
          <w:w w:val="96"/>
          <w:sz w:val="76"/>
          <w:szCs w:val="76"/>
        </w:rPr>
        <w:t>毕</w:t>
      </w:r>
      <w:r>
        <w:rPr>
          <w:rFonts w:hint="eastAsia" w:ascii="黑体" w:hAnsi="宋体" w:eastAsia="黑体"/>
          <w:bCs/>
          <w:spacing w:val="123"/>
          <w:w w:val="96"/>
          <w:sz w:val="76"/>
          <w:szCs w:val="76"/>
          <w:lang w:val="en-US" w:eastAsia="zh-CN"/>
        </w:rPr>
        <w:t xml:space="preserve"> </w:t>
      </w:r>
      <w:r>
        <w:rPr>
          <w:rFonts w:hint="eastAsia" w:ascii="黑体" w:hAnsi="宋体" w:eastAsia="黑体"/>
          <w:bCs/>
          <w:spacing w:val="123"/>
          <w:w w:val="96"/>
          <w:sz w:val="76"/>
          <w:szCs w:val="76"/>
        </w:rPr>
        <w:t>业</w:t>
      </w:r>
      <w:r>
        <w:rPr>
          <w:rFonts w:hint="eastAsia" w:ascii="黑体" w:hAnsi="宋体" w:eastAsia="黑体"/>
          <w:bCs/>
          <w:spacing w:val="123"/>
          <w:w w:val="96"/>
          <w:sz w:val="76"/>
          <w:szCs w:val="76"/>
          <w:lang w:val="en-US" w:eastAsia="zh-CN"/>
        </w:rPr>
        <w:t xml:space="preserve"> </w:t>
      </w:r>
      <w:r>
        <w:rPr>
          <w:rFonts w:hint="eastAsia" w:ascii="黑体" w:hAnsi="宋体" w:eastAsia="黑体"/>
          <w:bCs/>
          <w:spacing w:val="123"/>
          <w:w w:val="96"/>
          <w:sz w:val="76"/>
          <w:szCs w:val="76"/>
        </w:rPr>
        <w:t>论</w:t>
      </w:r>
      <w:r>
        <w:rPr>
          <w:rFonts w:hint="eastAsia" w:ascii="黑体" w:hAnsi="宋体" w:eastAsia="黑体"/>
          <w:bCs/>
          <w:spacing w:val="123"/>
          <w:w w:val="96"/>
          <w:sz w:val="76"/>
          <w:szCs w:val="76"/>
          <w:lang w:val="en-US" w:eastAsia="zh-CN"/>
        </w:rPr>
        <w:t xml:space="preserve"> </w:t>
      </w:r>
      <w:r>
        <w:rPr>
          <w:rFonts w:hint="eastAsia" w:ascii="黑体" w:hAnsi="宋体" w:eastAsia="黑体"/>
          <w:bCs/>
          <w:spacing w:val="123"/>
          <w:w w:val="96"/>
          <w:sz w:val="76"/>
          <w:szCs w:val="76"/>
        </w:rPr>
        <w:t>文</w:t>
      </w:r>
    </w:p>
    <w:p>
      <w:pPr>
        <w:rPr>
          <w:rFonts w:ascii="Arial" w:hAnsi="Arial" w:eastAsia="黑体" w:cs="Arial"/>
          <w:sz w:val="32"/>
          <w:szCs w:val="44"/>
          <w:u w:val="single"/>
        </w:rPr>
      </w:pPr>
    </w:p>
    <w:p>
      <w:pPr>
        <w:jc w:val="center"/>
        <w:rPr>
          <w:rFonts w:hint="eastAsia" w:ascii="Arial" w:hAnsi="Arial" w:eastAsia="黑体" w:cs="Arial"/>
          <w:sz w:val="52"/>
          <w:szCs w:val="52"/>
          <w:lang w:eastAsia="zh-CN"/>
        </w:rPr>
      </w:pPr>
      <w:r>
        <w:rPr>
          <w:rFonts w:hint="eastAsia" w:ascii="Arial" w:hAnsi="Arial" w:eastAsia="黑体" w:cs="Arial"/>
          <w:sz w:val="52"/>
          <w:szCs w:val="52"/>
          <w:lang w:eastAsia="zh-CN"/>
        </w:rPr>
        <w:t>题目：</w:t>
      </w:r>
    </w:p>
    <w:p>
      <w:pPr>
        <w:jc w:val="center"/>
        <w:rPr>
          <w:rFonts w:ascii="Arial" w:hAnsi="Arial" w:eastAsia="黑体" w:cs="Arial"/>
          <w:sz w:val="52"/>
          <w:szCs w:val="52"/>
        </w:rPr>
      </w:pPr>
    </w:p>
    <w:p>
      <w:pPr>
        <w:rPr>
          <w:rFonts w:ascii="Arial" w:hAnsi="Arial" w:eastAsia="黑体" w:cs="Arial"/>
          <w:sz w:val="52"/>
          <w:szCs w:val="52"/>
          <w:u w:val="single"/>
        </w:rPr>
      </w:pPr>
    </w:p>
    <w:p>
      <w:pPr>
        <w:rPr>
          <w:rFonts w:ascii="Arial" w:hAnsi="Arial" w:eastAsia="黑体" w:cs="Arial"/>
          <w:sz w:val="52"/>
          <w:szCs w:val="52"/>
          <w:u w:val="single"/>
        </w:rPr>
      </w:pPr>
      <w:r>
        <mc:AlternateContent>
          <mc:Choice Requires="wps">
            <w:drawing>
              <wp:anchor distT="0" distB="0" distL="114300" distR="114300" simplePos="0" relativeHeight="251662336" behindDoc="0" locked="0" layoutInCell="1" allowOverlap="1">
                <wp:simplePos x="0" y="0"/>
                <wp:positionH relativeFrom="column">
                  <wp:posOffset>501650</wp:posOffset>
                </wp:positionH>
                <wp:positionV relativeFrom="paragraph">
                  <wp:posOffset>165100</wp:posOffset>
                </wp:positionV>
                <wp:extent cx="4387850" cy="906780"/>
                <wp:effectExtent l="5080" t="5080" r="7620" b="21590"/>
                <wp:wrapNone/>
                <wp:docPr id="5" name="文本框 6"/>
                <wp:cNvGraphicFramePr/>
                <a:graphic xmlns:a="http://schemas.openxmlformats.org/drawingml/2006/main">
                  <a:graphicData uri="http://schemas.microsoft.com/office/word/2010/wordprocessingShape">
                    <wps:wsp>
                      <wps:cNvSpPr txBox="1"/>
                      <wps:spPr>
                        <a:xfrm>
                          <a:off x="0" y="0"/>
                          <a:ext cx="4387850" cy="906780"/>
                        </a:xfrm>
                        <a:prstGeom prst="rect">
                          <a:avLst/>
                        </a:prstGeom>
                        <a:solidFill>
                          <a:srgbClr val="FFFFFF"/>
                        </a:solidFill>
                        <a:ln w="9525" cap="flat" cmpd="sng">
                          <a:solidFill>
                            <a:srgbClr val="FF0000"/>
                          </a:solidFill>
                          <a:prstDash val="solid"/>
                          <a:miter/>
                          <a:headEnd type="none" w="med" len="med"/>
                          <a:tailEnd type="none" w="med" len="med"/>
                        </a:ln>
                      </wps:spPr>
                      <wps:txbx>
                        <w:txbxContent>
                          <w:p>
                            <w:pPr>
                              <w:rPr>
                                <w:color w:val="FF0000"/>
                                <w:sz w:val="24"/>
                              </w:rPr>
                            </w:pPr>
                            <w:r>
                              <w:rPr>
                                <w:rFonts w:hint="eastAsia"/>
                                <w:color w:val="FF0000"/>
                                <w:sz w:val="24"/>
                              </w:rPr>
                              <w:t>【封面说明】</w:t>
                            </w:r>
                          </w:p>
                          <w:p>
                            <w:pPr>
                              <w:numPr>
                                <w:ilvl w:val="0"/>
                                <w:numId w:val="1"/>
                              </w:numPr>
                              <w:ind w:left="360" w:hanging="360"/>
                              <w:rPr>
                                <w:color w:val="FF0000"/>
                                <w:sz w:val="24"/>
                              </w:rPr>
                            </w:pPr>
                            <w:r>
                              <w:rPr>
                                <w:rFonts w:hint="eastAsia"/>
                                <w:color w:val="FF0000"/>
                                <w:sz w:val="24"/>
                              </w:rPr>
                              <w:t>大论文标题为</w:t>
                            </w:r>
                            <w:r>
                              <w:rPr>
                                <w:rFonts w:hint="eastAsia"/>
                                <w:b/>
                                <w:bCs/>
                                <w:color w:val="FF0000"/>
                                <w:sz w:val="24"/>
                                <w:u w:val="single"/>
                              </w:rPr>
                              <w:t>一号黑体字不加粗</w:t>
                            </w:r>
                            <w:r>
                              <w:rPr>
                                <w:rFonts w:hint="eastAsia"/>
                                <w:color w:val="FF0000"/>
                                <w:sz w:val="24"/>
                              </w:rPr>
                              <w:t>，需换行时应该在一个完整词义结束后强制换行。</w:t>
                            </w:r>
                          </w:p>
                          <w:p>
                            <w:pPr>
                              <w:numPr>
                                <w:ilvl w:val="0"/>
                                <w:numId w:val="1"/>
                              </w:numPr>
                              <w:ind w:left="360" w:hanging="360"/>
                              <w:rPr>
                                <w:rFonts w:hint="eastAsia"/>
                                <w:color w:val="FF0000"/>
                                <w:sz w:val="24"/>
                              </w:rPr>
                            </w:pPr>
                            <w:r>
                              <w:rPr>
                                <w:rFonts w:hint="eastAsia"/>
                                <w:color w:val="FF0000"/>
                                <w:sz w:val="24"/>
                              </w:rPr>
                              <w:t>特别提醒：封面上</w:t>
                            </w:r>
                            <w:r>
                              <w:rPr>
                                <w:rFonts w:hint="eastAsia"/>
                                <w:b/>
                                <w:sz w:val="24"/>
                              </w:rPr>
                              <w:t>不能出现页眉中的横线</w:t>
                            </w:r>
                            <w:r>
                              <w:rPr>
                                <w:rFonts w:hint="eastAsia"/>
                                <w:color w:val="FF0000"/>
                                <w:sz w:val="24"/>
                              </w:rPr>
                              <w:t>！</w:t>
                            </w:r>
                          </w:p>
                        </w:txbxContent>
                      </wps:txbx>
                      <wps:bodyPr upright="1"/>
                    </wps:wsp>
                  </a:graphicData>
                </a:graphic>
              </wp:anchor>
            </w:drawing>
          </mc:Choice>
          <mc:Fallback>
            <w:pict>
              <v:shape id="文本框 6" o:spid="_x0000_s1026" o:spt="202" type="#_x0000_t202" style="position:absolute;left:0pt;margin-left:39.5pt;margin-top:13pt;height:71.4pt;width:345.5pt;z-index:251662336;mso-width-relative:page;mso-height-relative:page;" fillcolor="#FFFFFF" filled="t" stroked="t" coordsize="21600,21600" o:gfxdata="UEsDBAoAAAAAAIdO4kAAAAAAAAAAAAAAAAAEAAAAZHJzL1BLAwQUAAAACACHTuJAmazJWtkAAAAJ&#10;AQAADwAAAGRycy9kb3ducmV2LnhtbE2PMU/DMBCFdyT+g3VILFVrt0MSQpwOSCCoupAipG5ufCRR&#10;43MUu2n49xwTTHen9/Tue8V2dr2YcAydJw3rlQKBVHvbUaPh4/C8zECEaMia3hNq+MYA2/L2pjC5&#10;9Vd6x6mKjeAQCrnR0MY45FKGukVnwsoPSKx9+dGZyOfYSDuaK4e7Xm6USqQzHfGH1gz41GJ9ri5O&#10;w/FtOu9T/3nY7ZJq8Spfqv286LS+v1urRxAR5/hnhl98RoeSmU7+QjaIXkP6wFWihk3Ck/U0Vbyc&#10;2JhkGciykP8blD9QSwMEFAAAAAgAh07iQKSSCS0NAgAANgQAAA4AAABkcnMvZTJvRG9jLnhtbK1T&#10;zY7TMBC+I/EOlu802UK7JWq6EpRyQYC08ACu7SSW/CeP26QvAG/AiQt3nqvPsWO3293ucuiBHJyx&#10;Z/zNfN+M5zeD0WQrAyhna3o1KimRljuhbFvT799Wr2aUQGRWMO2srOlOAr1ZvHwx730lx65zWshA&#10;EMRC1fuadjH6qiiAd9IwGDkvLTobFwyLuA1tIQLrEd3oYlyW06J3QfjguATA0+XBSY+I4RJA1zSK&#10;y6XjGyNtPKAGqVlEStApD3SRq20ayeOXpgEZia4pMo15xSRor9NaLOasagPzneLHEtglJTzhZJiy&#10;mPQEtWSRkU1Qz6CM4sGBa+KIO1MciGRFkMVV+USb2455mbmg1OBPosP/g+Wft18DUaKmE0osM9jw&#10;/a+f+99/939+kGmSp/dQYdStx7g4vHMDDs39OeBhYj00waQ/8iHoR3F3J3HlEAnHwzevZ9ezCbo4&#10;+t6W0+tZVr94uO0DxI/SGZKMmgZsXtaUbT9BxEow9D4kJQOnlVgprfMmtOv3OpAtw0av8peKxCtn&#10;YdqSHrNPxsiWM5zeBqcGTeNRAbBtznd2A86BS/z+BZwKWzLoDgVkhBTGKqOiDNnqJBMfrCBx51Fl&#10;i4+LpmKMFJRoiW8xWTkyMqUviUR22iLJ1KJDK5IVh/WAMMlcO7HDtm18UG2HkubG5XAcp6zOcfTT&#10;vD7eZ9CH5764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JmsyVrZAAAACQEAAA8AAAAAAAAAAQAg&#10;AAAAIgAAAGRycy9kb3ducmV2LnhtbFBLAQIUABQAAAAIAIdO4kCkkgktDQIAADYEAAAOAAAAAAAA&#10;AAEAIAAAACgBAABkcnMvZTJvRG9jLnhtbFBLBQYAAAAABgAGAFkBAACnBQAAAAA=&#10;">
                <v:fill on="t" focussize="0,0"/>
                <v:stroke color="#FF0000" joinstyle="miter"/>
                <v:imagedata o:title=""/>
                <o:lock v:ext="edit" aspectratio="f"/>
                <v:textbox>
                  <w:txbxContent>
                    <w:p>
                      <w:pPr>
                        <w:rPr>
                          <w:color w:val="FF0000"/>
                          <w:sz w:val="24"/>
                        </w:rPr>
                      </w:pPr>
                      <w:r>
                        <w:rPr>
                          <w:rFonts w:hint="eastAsia"/>
                          <w:color w:val="FF0000"/>
                          <w:sz w:val="24"/>
                        </w:rPr>
                        <w:t>【封面说明】</w:t>
                      </w:r>
                    </w:p>
                    <w:p>
                      <w:pPr>
                        <w:numPr>
                          <w:ilvl w:val="0"/>
                          <w:numId w:val="1"/>
                        </w:numPr>
                        <w:ind w:left="360" w:hanging="360"/>
                        <w:rPr>
                          <w:color w:val="FF0000"/>
                          <w:sz w:val="24"/>
                        </w:rPr>
                      </w:pPr>
                      <w:r>
                        <w:rPr>
                          <w:rFonts w:hint="eastAsia"/>
                          <w:color w:val="FF0000"/>
                          <w:sz w:val="24"/>
                        </w:rPr>
                        <w:t>大论文标题为</w:t>
                      </w:r>
                      <w:r>
                        <w:rPr>
                          <w:rFonts w:hint="eastAsia"/>
                          <w:b/>
                          <w:bCs/>
                          <w:color w:val="FF0000"/>
                          <w:sz w:val="24"/>
                          <w:u w:val="single"/>
                        </w:rPr>
                        <w:t>一号黑体字不加粗</w:t>
                      </w:r>
                      <w:r>
                        <w:rPr>
                          <w:rFonts w:hint="eastAsia"/>
                          <w:color w:val="FF0000"/>
                          <w:sz w:val="24"/>
                        </w:rPr>
                        <w:t>，需换行时应该在一个完整词义结束后强制换行。</w:t>
                      </w:r>
                    </w:p>
                    <w:p>
                      <w:pPr>
                        <w:numPr>
                          <w:ilvl w:val="0"/>
                          <w:numId w:val="1"/>
                        </w:numPr>
                        <w:ind w:left="360" w:hanging="360"/>
                        <w:rPr>
                          <w:rFonts w:hint="eastAsia"/>
                          <w:color w:val="FF0000"/>
                          <w:sz w:val="24"/>
                        </w:rPr>
                      </w:pPr>
                      <w:r>
                        <w:rPr>
                          <w:rFonts w:hint="eastAsia"/>
                          <w:color w:val="FF0000"/>
                          <w:sz w:val="24"/>
                        </w:rPr>
                        <w:t>特别提醒：封面上</w:t>
                      </w:r>
                      <w:r>
                        <w:rPr>
                          <w:rFonts w:hint="eastAsia"/>
                          <w:b/>
                          <w:sz w:val="24"/>
                        </w:rPr>
                        <w:t>不能出现页眉中的横线</w:t>
                      </w:r>
                      <w:r>
                        <w:rPr>
                          <w:rFonts w:hint="eastAsia"/>
                          <w:color w:val="FF0000"/>
                          <w:sz w:val="24"/>
                        </w:rPr>
                        <w:t>！</w:t>
                      </w:r>
                    </w:p>
                  </w:txbxContent>
                </v:textbox>
              </v:shape>
            </w:pict>
          </mc:Fallback>
        </mc:AlternateContent>
      </w:r>
    </w:p>
    <w:p>
      <w:pPr>
        <w:rPr>
          <w:rFonts w:ascii="Arial" w:hAnsi="Arial" w:eastAsia="黑体" w:cs="Arial"/>
          <w:sz w:val="52"/>
          <w:szCs w:val="52"/>
          <w:u w:val="single"/>
        </w:rPr>
      </w:pPr>
    </w:p>
    <w:p>
      <w:pPr>
        <w:rPr>
          <w:rFonts w:ascii="Arial" w:hAnsi="Arial" w:eastAsia="黑体" w:cs="Arial"/>
          <w:sz w:val="32"/>
          <w:szCs w:val="44"/>
          <w:u w:val="single"/>
        </w:rPr>
      </w:pPr>
    </w:p>
    <w:p>
      <w:pPr>
        <w:jc w:val="center"/>
      </w:pPr>
    </w:p>
    <w:p>
      <w:pPr>
        <w:jc w:val="center"/>
      </w:pPr>
    </w:p>
    <w:p>
      <w:pPr>
        <w:jc w:val="center"/>
        <w:rPr>
          <w:rFonts w:hint="eastAsia"/>
        </w:rPr>
      </w:pPr>
    </w:p>
    <w:tbl>
      <w:tblPr>
        <w:tblStyle w:val="13"/>
        <w:tblW w:w="0" w:type="auto"/>
        <w:jc w:val="center"/>
        <w:tblLayout w:type="fixed"/>
        <w:tblCellMar>
          <w:top w:w="0" w:type="dxa"/>
          <w:left w:w="108" w:type="dxa"/>
          <w:bottom w:w="0" w:type="dxa"/>
          <w:right w:w="108" w:type="dxa"/>
        </w:tblCellMar>
      </w:tblPr>
      <w:tblGrid>
        <w:gridCol w:w="2880"/>
        <w:gridCol w:w="2658"/>
      </w:tblGrid>
      <w:tr>
        <w:tblPrEx>
          <w:tblCellMar>
            <w:top w:w="0" w:type="dxa"/>
            <w:left w:w="108" w:type="dxa"/>
            <w:bottom w:w="0" w:type="dxa"/>
            <w:right w:w="108" w:type="dxa"/>
          </w:tblCellMar>
        </w:tblPrEx>
        <w:trPr>
          <w:trHeight w:val="452" w:hRule="atLeast"/>
          <w:jc w:val="center"/>
        </w:trPr>
        <w:tc>
          <w:tcPr>
            <w:tcW w:w="2880" w:type="dxa"/>
          </w:tcPr>
          <w:p>
            <w:pPr>
              <w:ind w:firstLine="431" w:firstLineChars="154"/>
              <w:jc w:val="distribute"/>
              <w:rPr>
                <w:rFonts w:eastAsia="黑体"/>
                <w:sz w:val="28"/>
              </w:rPr>
            </w:pPr>
            <w:r>
              <w:rPr>
                <w:rFonts w:hint="eastAsia" w:eastAsia="黑体"/>
                <w:sz w:val="28"/>
              </w:rPr>
              <w:t xml:space="preserve"> 学</w:t>
            </w:r>
            <w:r>
              <w:rPr>
                <w:rFonts w:eastAsia="黑体"/>
                <w:sz w:val="28"/>
              </w:rPr>
              <w:t xml:space="preserve"> </w:t>
            </w:r>
            <w:r>
              <w:rPr>
                <w:rFonts w:hint="eastAsia" w:eastAsia="黑体"/>
                <w:sz w:val="28"/>
              </w:rPr>
              <w:t>生</w:t>
            </w:r>
            <w:r>
              <w:rPr>
                <w:rFonts w:eastAsia="黑体"/>
                <w:sz w:val="28"/>
              </w:rPr>
              <w:t xml:space="preserve"> </w:t>
            </w:r>
            <w:r>
              <w:rPr>
                <w:rFonts w:hint="eastAsia" w:eastAsia="黑体"/>
                <w:sz w:val="28"/>
              </w:rPr>
              <w:t>姓</w:t>
            </w:r>
            <w:r>
              <w:rPr>
                <w:rFonts w:eastAsia="黑体"/>
                <w:sz w:val="28"/>
              </w:rPr>
              <w:t xml:space="preserve"> </w:t>
            </w:r>
            <w:r>
              <w:rPr>
                <w:rFonts w:hint="eastAsia" w:eastAsia="黑体"/>
                <w:sz w:val="28"/>
              </w:rPr>
              <w:t>名：</w:t>
            </w:r>
          </w:p>
        </w:tc>
        <w:tc>
          <w:tcPr>
            <w:tcW w:w="2658" w:type="dxa"/>
            <w:vAlign w:val="center"/>
          </w:tcPr>
          <w:p>
            <w:pPr>
              <w:rPr>
                <w:sz w:val="28"/>
                <w:szCs w:val="28"/>
              </w:rPr>
            </w:pPr>
          </w:p>
        </w:tc>
      </w:tr>
      <w:tr>
        <w:tblPrEx>
          <w:tblCellMar>
            <w:top w:w="0" w:type="dxa"/>
            <w:left w:w="108" w:type="dxa"/>
            <w:bottom w:w="0" w:type="dxa"/>
            <w:right w:w="108" w:type="dxa"/>
          </w:tblCellMar>
        </w:tblPrEx>
        <w:trPr>
          <w:jc w:val="center"/>
        </w:trPr>
        <w:tc>
          <w:tcPr>
            <w:tcW w:w="2880" w:type="dxa"/>
          </w:tcPr>
          <w:p>
            <w:pPr>
              <w:ind w:firstLine="431" w:firstLineChars="154"/>
              <w:jc w:val="distribute"/>
              <w:rPr>
                <w:rFonts w:eastAsia="黑体"/>
                <w:sz w:val="28"/>
              </w:rPr>
            </w:pPr>
            <w:r>
              <w:rPr>
                <w:rFonts w:hint="eastAsia" w:eastAsia="黑体"/>
                <w:sz w:val="28"/>
              </w:rPr>
              <w:t xml:space="preserve"> </w:t>
            </w:r>
            <w:r>
              <w:rPr>
                <w:rFonts w:hint="eastAsia" w:eastAsia="黑体"/>
                <w:sz w:val="28"/>
                <w:lang w:val="en-US" w:eastAsia="zh-CN"/>
              </w:rPr>
              <w:t>专    业</w:t>
            </w:r>
            <w:r>
              <w:rPr>
                <w:rFonts w:hint="eastAsia" w:eastAsia="黑体"/>
                <w:sz w:val="28"/>
              </w:rPr>
              <w:t>：</w:t>
            </w:r>
          </w:p>
        </w:tc>
        <w:tc>
          <w:tcPr>
            <w:tcW w:w="2658" w:type="dxa"/>
            <w:vAlign w:val="center"/>
          </w:tcPr>
          <w:p>
            <w:pPr>
              <w:rPr>
                <w:rFonts w:ascii="宋体" w:hAnsi="宋体"/>
                <w:sz w:val="28"/>
                <w:szCs w:val="28"/>
              </w:rPr>
            </w:pPr>
          </w:p>
        </w:tc>
      </w:tr>
      <w:tr>
        <w:tblPrEx>
          <w:tblCellMar>
            <w:top w:w="0" w:type="dxa"/>
            <w:left w:w="108" w:type="dxa"/>
            <w:bottom w:w="0" w:type="dxa"/>
            <w:right w:w="108" w:type="dxa"/>
          </w:tblCellMar>
        </w:tblPrEx>
        <w:trPr>
          <w:jc w:val="center"/>
        </w:trPr>
        <w:tc>
          <w:tcPr>
            <w:tcW w:w="2880" w:type="dxa"/>
          </w:tcPr>
          <w:p>
            <w:pPr>
              <w:ind w:firstLine="431" w:firstLineChars="154"/>
              <w:jc w:val="distribute"/>
              <w:rPr>
                <w:rFonts w:eastAsia="黑体"/>
                <w:sz w:val="28"/>
              </w:rPr>
            </w:pPr>
            <w:r>
              <w:rPr>
                <w:rFonts w:hint="eastAsia" w:eastAsia="黑体"/>
                <w:sz w:val="28"/>
              </w:rPr>
              <w:t xml:space="preserve"> 学     号：</w:t>
            </w:r>
          </w:p>
        </w:tc>
        <w:tc>
          <w:tcPr>
            <w:tcW w:w="2658" w:type="dxa"/>
            <w:vAlign w:val="center"/>
          </w:tcPr>
          <w:p>
            <w:pPr>
              <w:rPr>
                <w:rFonts w:eastAsia="黑体"/>
                <w:sz w:val="28"/>
                <w:szCs w:val="28"/>
              </w:rPr>
            </w:pPr>
          </w:p>
        </w:tc>
      </w:tr>
      <w:tr>
        <w:tblPrEx>
          <w:tblCellMar>
            <w:top w:w="0" w:type="dxa"/>
            <w:left w:w="108" w:type="dxa"/>
            <w:bottom w:w="0" w:type="dxa"/>
            <w:right w:w="108" w:type="dxa"/>
          </w:tblCellMar>
        </w:tblPrEx>
        <w:trPr>
          <w:jc w:val="center"/>
        </w:trPr>
        <w:tc>
          <w:tcPr>
            <w:tcW w:w="2880" w:type="dxa"/>
          </w:tcPr>
          <w:p>
            <w:pPr>
              <w:jc w:val="distribute"/>
              <w:rPr>
                <w:rFonts w:eastAsia="黑体"/>
                <w:sz w:val="28"/>
              </w:rPr>
            </w:pPr>
            <w:r>
              <w:rPr>
                <w:rFonts w:eastAsia="黑体"/>
                <w:sz w:val="28"/>
              </w:rPr>
              <w:tab/>
            </w:r>
            <w:r>
              <w:rPr>
                <w:rFonts w:hint="eastAsia" w:eastAsia="黑体"/>
                <w:sz w:val="28"/>
              </w:rPr>
              <w:t xml:space="preserve"> 指</w:t>
            </w:r>
            <w:r>
              <w:rPr>
                <w:rFonts w:eastAsia="黑体"/>
                <w:sz w:val="28"/>
              </w:rPr>
              <w:t xml:space="preserve"> </w:t>
            </w:r>
            <w:r>
              <w:rPr>
                <w:rFonts w:hint="eastAsia" w:eastAsia="黑体"/>
                <w:sz w:val="28"/>
              </w:rPr>
              <w:t>导</w:t>
            </w:r>
            <w:r>
              <w:rPr>
                <w:rFonts w:eastAsia="黑体"/>
                <w:sz w:val="28"/>
              </w:rPr>
              <w:t xml:space="preserve"> </w:t>
            </w:r>
            <w:r>
              <w:rPr>
                <w:rFonts w:hint="eastAsia" w:eastAsia="黑体"/>
                <w:sz w:val="28"/>
              </w:rPr>
              <w:t>教 师：</w:t>
            </w:r>
          </w:p>
        </w:tc>
        <w:tc>
          <w:tcPr>
            <w:tcW w:w="2658" w:type="dxa"/>
            <w:vAlign w:val="center"/>
          </w:tcPr>
          <w:p>
            <w:pPr>
              <w:rPr>
                <w:rFonts w:eastAsia="黑体"/>
                <w:sz w:val="28"/>
                <w:szCs w:val="28"/>
              </w:rPr>
            </w:pPr>
          </w:p>
        </w:tc>
      </w:tr>
      <w:tr>
        <w:tblPrEx>
          <w:tblCellMar>
            <w:top w:w="0" w:type="dxa"/>
            <w:left w:w="108" w:type="dxa"/>
            <w:bottom w:w="0" w:type="dxa"/>
            <w:right w:w="108" w:type="dxa"/>
          </w:tblCellMar>
        </w:tblPrEx>
        <w:trPr>
          <w:jc w:val="center"/>
        </w:trPr>
        <w:tc>
          <w:tcPr>
            <w:tcW w:w="2880" w:type="dxa"/>
          </w:tcPr>
          <w:p>
            <w:pPr>
              <w:jc w:val="distribute"/>
              <w:rPr>
                <w:rFonts w:eastAsia="黑体"/>
                <w:sz w:val="28"/>
              </w:rPr>
            </w:pPr>
            <w:r>
              <w:rPr>
                <w:rFonts w:eastAsia="黑体"/>
                <w:sz w:val="28"/>
              </w:rPr>
              <w:tab/>
            </w:r>
            <w:r>
              <w:rPr>
                <w:rFonts w:hint="eastAsia" w:eastAsia="黑体"/>
                <w:sz w:val="28"/>
              </w:rPr>
              <w:t xml:space="preserve"> 所</w:t>
            </w:r>
            <w:r>
              <w:rPr>
                <w:rFonts w:eastAsia="黑体"/>
                <w:sz w:val="28"/>
              </w:rPr>
              <w:t xml:space="preserve"> </w:t>
            </w:r>
            <w:r>
              <w:rPr>
                <w:rFonts w:hint="eastAsia" w:eastAsia="黑体"/>
                <w:sz w:val="28"/>
              </w:rPr>
              <w:t>在</w:t>
            </w:r>
            <w:r>
              <w:rPr>
                <w:rFonts w:eastAsia="黑体"/>
                <w:sz w:val="28"/>
              </w:rPr>
              <w:t xml:space="preserve"> </w:t>
            </w:r>
            <w:r>
              <w:rPr>
                <w:rFonts w:hint="eastAsia" w:eastAsia="黑体"/>
                <w:sz w:val="28"/>
                <w:lang w:eastAsia="zh-CN"/>
              </w:rPr>
              <w:t>学</w:t>
            </w:r>
            <w:r>
              <w:rPr>
                <w:rFonts w:eastAsia="黑体"/>
                <w:sz w:val="28"/>
              </w:rPr>
              <w:t xml:space="preserve"> </w:t>
            </w:r>
            <w:r>
              <w:rPr>
                <w:rFonts w:hint="eastAsia" w:eastAsia="黑体"/>
                <w:sz w:val="28"/>
                <w:lang w:eastAsia="zh-CN"/>
              </w:rPr>
              <w:t>院</w:t>
            </w:r>
            <w:r>
              <w:rPr>
                <w:rFonts w:hint="eastAsia" w:eastAsia="黑体"/>
                <w:sz w:val="28"/>
              </w:rPr>
              <w:t>：</w:t>
            </w:r>
            <w:r>
              <w:rPr>
                <w:rFonts w:eastAsia="黑体"/>
                <w:sz w:val="28"/>
              </w:rPr>
              <w:t xml:space="preserve"> </w:t>
            </w:r>
          </w:p>
        </w:tc>
        <w:tc>
          <w:tcPr>
            <w:tcW w:w="2658" w:type="dxa"/>
          </w:tcPr>
          <w:p>
            <w:pPr>
              <w:jc w:val="center"/>
              <w:rPr>
                <w:rFonts w:eastAsia="黑体"/>
                <w:sz w:val="28"/>
              </w:rPr>
            </w:pPr>
            <w:r>
              <w:rPr>
                <w:rFonts w:hint="eastAsia" w:eastAsia="黑体"/>
                <w:sz w:val="28"/>
              </w:rPr>
              <w:t xml:space="preserve">  </w:t>
            </w:r>
            <w:r>
              <w:rPr>
                <w:rFonts w:hint="eastAsia" w:eastAsia="黑体"/>
                <w:sz w:val="28"/>
                <w:lang w:eastAsia="zh-CN"/>
              </w:rPr>
              <w:t>继续教育</w:t>
            </w:r>
            <w:r>
              <w:rPr>
                <w:rFonts w:hint="eastAsia" w:eastAsia="黑体"/>
                <w:sz w:val="28"/>
              </w:rPr>
              <w:t>学院</w:t>
            </w:r>
          </w:p>
        </w:tc>
      </w:tr>
      <w:tr>
        <w:tblPrEx>
          <w:tblCellMar>
            <w:top w:w="0" w:type="dxa"/>
            <w:left w:w="108" w:type="dxa"/>
            <w:bottom w:w="0" w:type="dxa"/>
            <w:right w:w="108" w:type="dxa"/>
          </w:tblCellMar>
        </w:tblPrEx>
        <w:trPr>
          <w:jc w:val="center"/>
        </w:trPr>
        <w:tc>
          <w:tcPr>
            <w:tcW w:w="2880" w:type="dxa"/>
          </w:tcPr>
          <w:p>
            <w:pPr>
              <w:jc w:val="distribute"/>
              <w:rPr>
                <w:rFonts w:eastAsia="黑体"/>
                <w:sz w:val="28"/>
              </w:rPr>
            </w:pPr>
            <w:r>
              <w:rPr>
                <w:rFonts w:eastAsia="黑体"/>
                <w:sz w:val="28"/>
              </w:rPr>
              <w:tab/>
            </w:r>
            <w:r>
              <w:rPr>
                <w:rFonts w:hint="eastAsia" w:eastAsia="黑体"/>
                <w:sz w:val="28"/>
              </w:rPr>
              <w:t xml:space="preserve"> </w:t>
            </w:r>
            <w:r>
              <w:rPr>
                <w:rFonts w:hint="eastAsia" w:eastAsia="黑体"/>
                <w:sz w:val="28"/>
                <w:lang w:eastAsia="zh-CN"/>
              </w:rPr>
              <w:t>完</w:t>
            </w:r>
            <w:r>
              <w:rPr>
                <w:rFonts w:eastAsia="黑体"/>
                <w:sz w:val="28"/>
              </w:rPr>
              <w:t xml:space="preserve"> </w:t>
            </w:r>
            <w:r>
              <w:rPr>
                <w:rFonts w:hint="eastAsia" w:ascii="Arial" w:hAnsi="Arial" w:eastAsia="黑体" w:cs="Arial"/>
                <w:sz w:val="28"/>
                <w:szCs w:val="44"/>
                <w:lang w:eastAsia="zh-CN"/>
              </w:rPr>
              <w:t>成</w:t>
            </w:r>
            <w:r>
              <w:rPr>
                <w:rFonts w:eastAsia="黑体"/>
                <w:sz w:val="28"/>
              </w:rPr>
              <w:t xml:space="preserve"> </w:t>
            </w:r>
            <w:r>
              <w:rPr>
                <w:rFonts w:hint="eastAsia" w:eastAsia="黑体"/>
                <w:sz w:val="28"/>
              </w:rPr>
              <w:t>日</w:t>
            </w:r>
            <w:r>
              <w:rPr>
                <w:rFonts w:eastAsia="黑体"/>
                <w:sz w:val="28"/>
              </w:rPr>
              <w:t xml:space="preserve"> </w:t>
            </w:r>
            <w:r>
              <w:rPr>
                <w:rFonts w:hint="eastAsia" w:eastAsia="黑体"/>
                <w:sz w:val="28"/>
              </w:rPr>
              <w:t>期：</w:t>
            </w:r>
            <w:r>
              <w:rPr>
                <w:rFonts w:eastAsia="黑体"/>
                <w:sz w:val="28"/>
              </w:rPr>
              <w:t xml:space="preserve"> </w:t>
            </w:r>
          </w:p>
        </w:tc>
        <w:tc>
          <w:tcPr>
            <w:tcW w:w="2658" w:type="dxa"/>
          </w:tcPr>
          <w:p>
            <w:pPr>
              <w:ind w:firstLine="560" w:firstLineChars="200"/>
              <w:rPr>
                <w:rFonts w:eastAsia="黑体"/>
                <w:sz w:val="28"/>
              </w:rPr>
            </w:pPr>
            <w:r>
              <w:rPr>
                <w:rFonts w:hint="eastAsia" w:eastAsia="黑体"/>
                <w:sz w:val="28"/>
              </w:rPr>
              <w:t>年   月   日</w:t>
            </w:r>
          </w:p>
        </w:tc>
      </w:tr>
    </w:tbl>
    <w:p>
      <w:pPr>
        <w:pStyle w:val="11"/>
        <w:spacing w:before="156" w:beforeLines="50" w:after="312" w:afterLines="100" w:line="360" w:lineRule="auto"/>
        <w:rPr>
          <w:rFonts w:hint="eastAsia" w:ascii="黑体" w:hAnsi="黑体" w:eastAsia="黑体"/>
          <w:b w:val="0"/>
          <w:color w:val="000000"/>
          <w:sz w:val="36"/>
          <w:szCs w:val="36"/>
        </w:rPr>
        <w:sectPr>
          <w:headerReference r:id="rId3" w:type="default"/>
          <w:pgSz w:w="11907" w:h="16840"/>
          <w:pgMar w:top="1440" w:right="1797" w:bottom="1440" w:left="1797" w:header="851" w:footer="992" w:gutter="0"/>
          <w:pgNumType w:fmt="upperRoman" w:start="1"/>
          <w:cols w:space="720" w:num="1"/>
          <w:docGrid w:type="lines" w:linePitch="312" w:charSpace="0"/>
        </w:sectPr>
      </w:pPr>
      <w:bookmarkStart w:id="0" w:name="_Toc28306"/>
    </w:p>
    <w:p>
      <w:pPr>
        <w:pStyle w:val="11"/>
        <w:spacing w:before="156" w:beforeLines="50" w:after="312" w:afterLines="100" w:line="360" w:lineRule="auto"/>
        <w:rPr>
          <w:rFonts w:ascii="黑体" w:hAnsi="黑体" w:eastAsia="黑体"/>
          <w:b w:val="0"/>
          <w:color w:val="000000"/>
          <w:sz w:val="36"/>
          <w:szCs w:val="36"/>
        </w:rPr>
      </w:pPr>
      <w:r>
        <w:rPr>
          <w:rFonts w:hint="eastAsia" w:ascii="黑体" w:hAnsi="黑体" w:eastAsia="黑体"/>
          <w:b w:val="0"/>
          <w:color w:val="000000"/>
          <w:sz w:val="36"/>
          <w:szCs w:val="36"/>
        </w:rPr>
        <w:t>摘  要</w:t>
      </w:r>
      <w:bookmarkEnd w:id="0"/>
    </w:p>
    <w:p>
      <w:pPr>
        <w:spacing w:line="360" w:lineRule="auto"/>
        <w:ind w:firstLine="482"/>
        <w:rPr>
          <w:sz w:val="24"/>
        </w:rPr>
      </w:pPr>
      <w:r>
        <w:rPr>
          <w:rFonts w:ascii="宋体" w:hAnsi="宋体"/>
          <w:sz w:val="24"/>
        </w:rPr>
        <w:t>随着电力电子器件的发展，PWM电压型逆变器在交流变频调速、UPS、电能质量控制器、轻型直流输</w:t>
      </w:r>
      <w:r>
        <w:rPr>
          <w:sz w:val="24"/>
        </w:rPr>
        <w:t>电换流器等电力电子装置中得到了越来越广泛的应用。PWM电压型逆变器直流侧所需的理想无脉动直流电压源通常通过整流加上大直流电容滤波获得。大直流滤波电容的使用，给装置带来占用空间大、成本高及严重影响电能质量方面的问题。因此，研究如何减小甚至去除逆变器直流侧电容，以及解决因其产生的低次谐波和相关问题，具有十分重要的理论意义和实用价值。本文在综述了国内外在PWM电压型逆变器及各种抑制谐波PWM技术的基础上，对目前工程中应用最广泛的SPWM电压型逆变器的主电路及谐波消除调制技术和相关问题进行了深入研究。</w:t>
      </w:r>
    </w:p>
    <w:p>
      <w:pPr>
        <w:spacing w:line="360" w:lineRule="exact"/>
        <w:ind w:firstLine="482"/>
      </w:pPr>
    </w:p>
    <w:p>
      <w:pPr>
        <w:ind w:left="940" w:hanging="940"/>
        <w:rPr>
          <w:sz w:val="24"/>
        </w:rPr>
      </w:pPr>
      <w:r>
        <w:rPr>
          <w:rFonts w:eastAsia="黑体"/>
          <w:sz w:val="24"/>
        </w:rPr>
        <w:t>关键词：</w:t>
      </w:r>
      <w:r>
        <w:rPr>
          <w:sz w:val="24"/>
        </w:rPr>
        <w:t>PWM逆变器；直流电容；调制波重构SPWM；六脉动直流电压</w:t>
      </w:r>
    </w:p>
    <w:p>
      <w:pPr>
        <w:rPr>
          <w:sz w:val="24"/>
        </w:rPr>
      </w:pPr>
    </w:p>
    <w:p>
      <w:pPr>
        <w:rPr>
          <w:rFonts w:ascii="宋体"/>
          <w:sz w:val="24"/>
        </w:rPr>
      </w:pPr>
    </w:p>
    <w:p>
      <w:pPr>
        <w:rPr>
          <w:rFonts w:ascii="宋体"/>
          <w:sz w:val="24"/>
        </w:rPr>
      </w:pPr>
    </w:p>
    <w:p>
      <w:pPr>
        <w:rPr>
          <w:rFonts w:ascii="宋体"/>
          <w:sz w:val="24"/>
        </w:rPr>
      </w:pPr>
      <w:r>
        <mc:AlternateContent>
          <mc:Choice Requires="wps">
            <w:drawing>
              <wp:anchor distT="0" distB="0" distL="114300" distR="114300" simplePos="0" relativeHeight="251663360" behindDoc="0" locked="0" layoutInCell="1" allowOverlap="1">
                <wp:simplePos x="0" y="0"/>
                <wp:positionH relativeFrom="column">
                  <wp:posOffset>39370</wp:posOffset>
                </wp:positionH>
                <wp:positionV relativeFrom="paragraph">
                  <wp:posOffset>14605</wp:posOffset>
                </wp:positionV>
                <wp:extent cx="5391150" cy="2162175"/>
                <wp:effectExtent l="6350" t="6350" r="12700" b="15875"/>
                <wp:wrapNone/>
                <wp:docPr id="6" name="文本框 7"/>
                <wp:cNvGraphicFramePr/>
                <a:graphic xmlns:a="http://schemas.openxmlformats.org/drawingml/2006/main">
                  <a:graphicData uri="http://schemas.microsoft.com/office/word/2010/wordprocessingShape">
                    <wps:wsp>
                      <wps:cNvSpPr txBox="1"/>
                      <wps:spPr>
                        <a:xfrm>
                          <a:off x="0" y="0"/>
                          <a:ext cx="5391150" cy="216217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b/>
                                <w:bCs/>
                                <w:color w:val="FF0000"/>
                              </w:rPr>
                            </w:pPr>
                            <w:r>
                              <w:rPr>
                                <w:rFonts w:hint="eastAsia"/>
                                <w:b/>
                                <w:bCs/>
                                <w:color w:val="FF0000"/>
                              </w:rPr>
                              <w:t>【中文摘要及关键词说明】</w:t>
                            </w:r>
                          </w:p>
                          <w:p>
                            <w:pPr>
                              <w:numPr>
                                <w:ilvl w:val="0"/>
                                <w:numId w:val="2"/>
                              </w:numPr>
                              <w:ind w:left="160" w:hanging="159" w:hangingChars="76"/>
                              <w:rPr>
                                <w:color w:val="FF0000"/>
                              </w:rPr>
                            </w:pPr>
                            <w:r>
                              <w:rPr>
                                <w:rFonts w:ascii="宋体" w:hAnsi="宋体"/>
                                <w:color w:val="FF0000"/>
                                <w:szCs w:val="20"/>
                              </w:rPr>
                              <w:t>摘要又称内容提要，它应以浓缩的形式概括研究课题的内容、方法和观点，以及取得的成果和结论，应能反映整个内容的精华。中外文摘要以300－500字为宜</w:t>
                            </w:r>
                            <w:r>
                              <w:rPr>
                                <w:rFonts w:hint="eastAsia" w:ascii="宋体" w:hAnsi="宋体"/>
                                <w:color w:val="FF0000"/>
                                <w:szCs w:val="20"/>
                              </w:rPr>
                              <w:t>，</w:t>
                            </w:r>
                            <w:r>
                              <w:rPr>
                                <w:rFonts w:ascii="宋体" w:hAnsi="宋体"/>
                                <w:color w:val="FF0000"/>
                                <w:szCs w:val="20"/>
                              </w:rPr>
                              <w:t>要独立成文，选词用语要避免与全文尤其是前言和结论部分雷同</w:t>
                            </w:r>
                            <w:r>
                              <w:rPr>
                                <w:rFonts w:hint="eastAsia" w:ascii="宋体" w:hAnsi="宋体"/>
                                <w:color w:val="FF0000"/>
                                <w:szCs w:val="20"/>
                              </w:rPr>
                              <w:t>。</w:t>
                            </w:r>
                          </w:p>
                          <w:p>
                            <w:pPr>
                              <w:numPr>
                                <w:ilvl w:val="0"/>
                                <w:numId w:val="2"/>
                              </w:numPr>
                              <w:ind w:left="160" w:hanging="159" w:hangingChars="76"/>
                            </w:pPr>
                            <w:r>
                              <w:rPr>
                                <w:rFonts w:hint="eastAsia"/>
                              </w:rPr>
                              <w:t>“摘要”标题二字为小二号、黑体不加粗、居中排版，两字中间空2格；段前设置0.5行；段后设置1行。</w:t>
                            </w:r>
                          </w:p>
                          <w:p>
                            <w:pPr>
                              <w:numPr>
                                <w:ilvl w:val="0"/>
                                <w:numId w:val="2"/>
                              </w:numPr>
                              <w:ind w:left="160" w:hanging="159" w:hangingChars="76"/>
                              <w:rPr>
                                <w:color w:val="FF0000"/>
                              </w:rPr>
                            </w:pPr>
                            <w:r>
                              <w:rPr>
                                <w:rFonts w:hint="eastAsia"/>
                                <w:color w:val="FF0000"/>
                              </w:rPr>
                              <w:t>正文缩进二字书写，采用小四号、宋体、不加粗形式，行间距为1.5倍行距。</w:t>
                            </w:r>
                          </w:p>
                          <w:p>
                            <w:pPr>
                              <w:numPr>
                                <w:ilvl w:val="0"/>
                                <w:numId w:val="2"/>
                              </w:numPr>
                              <w:ind w:left="160" w:hanging="159" w:hangingChars="76"/>
                              <w:rPr>
                                <w:rFonts w:ascii="宋体" w:hAnsi="宋体"/>
                                <w:szCs w:val="20"/>
                              </w:rPr>
                            </w:pPr>
                            <w:r>
                              <w:rPr>
                                <w:rFonts w:ascii="宋体" w:hAnsi="宋体"/>
                                <w:szCs w:val="20"/>
                              </w:rPr>
                              <w:t>摘要内容后空一行</w:t>
                            </w:r>
                            <w:r>
                              <w:rPr>
                                <w:rFonts w:hint="eastAsia" w:ascii="宋体" w:hAnsi="宋体"/>
                                <w:szCs w:val="20"/>
                              </w:rPr>
                              <w:t>顶格</w:t>
                            </w:r>
                            <w:r>
                              <w:rPr>
                                <w:rFonts w:ascii="宋体" w:hAnsi="宋体"/>
                                <w:szCs w:val="20"/>
                              </w:rPr>
                              <w:t>打印“关键词</w:t>
                            </w:r>
                            <w:r>
                              <w:rPr>
                                <w:rFonts w:hint="eastAsia" w:ascii="宋体" w:hAnsi="宋体"/>
                                <w:szCs w:val="20"/>
                              </w:rPr>
                              <w:t>：</w:t>
                            </w:r>
                            <w:r>
                              <w:rPr>
                                <w:rFonts w:ascii="宋体" w:hAnsi="宋体"/>
                                <w:szCs w:val="20"/>
                              </w:rPr>
                              <w:t>”（</w:t>
                            </w:r>
                            <w:r>
                              <w:rPr>
                                <w:rFonts w:hint="eastAsia" w:ascii="宋体" w:hAnsi="宋体"/>
                                <w:szCs w:val="20"/>
                              </w:rPr>
                              <w:t>小</w:t>
                            </w:r>
                            <w:r>
                              <w:rPr>
                                <w:rFonts w:ascii="宋体" w:hAnsi="宋体"/>
                                <w:szCs w:val="20"/>
                              </w:rPr>
                              <w:t>四号黑体字），其后为</w:t>
                            </w:r>
                            <w:r>
                              <w:rPr>
                                <w:rFonts w:hint="eastAsia" w:ascii="宋体" w:hAnsi="宋体"/>
                                <w:szCs w:val="20"/>
                              </w:rPr>
                              <w:t>各</w:t>
                            </w:r>
                            <w:r>
                              <w:rPr>
                                <w:rFonts w:ascii="宋体" w:hAnsi="宋体"/>
                                <w:szCs w:val="20"/>
                              </w:rPr>
                              <w:t>关键词（</w:t>
                            </w:r>
                            <w:r>
                              <w:rPr>
                                <w:rFonts w:hint="eastAsia" w:ascii="宋体" w:hAnsi="宋体"/>
                                <w:szCs w:val="20"/>
                              </w:rPr>
                              <w:t>小</w:t>
                            </w:r>
                            <w:r>
                              <w:rPr>
                                <w:rFonts w:ascii="宋体" w:hAnsi="宋体"/>
                                <w:szCs w:val="20"/>
                              </w:rPr>
                              <w:t>四号宋体字），各关键词之间用逗号分开，最后一个关键词后面无标点符号。</w:t>
                            </w:r>
                            <w:r>
                              <w:rPr>
                                <w:rFonts w:hint="eastAsia" w:ascii="宋体" w:hAnsi="宋体"/>
                                <w:szCs w:val="20"/>
                              </w:rPr>
                              <w:t>关键词一般以3—5个为宜。</w:t>
                            </w:r>
                          </w:p>
                        </w:txbxContent>
                      </wps:txbx>
                      <wps:bodyPr upright="1"/>
                    </wps:wsp>
                  </a:graphicData>
                </a:graphic>
              </wp:anchor>
            </w:drawing>
          </mc:Choice>
          <mc:Fallback>
            <w:pict>
              <v:shape id="文本框 7" o:spid="_x0000_s1026" o:spt="202" type="#_x0000_t202" style="position:absolute;left:0pt;margin-left:3.1pt;margin-top:1.15pt;height:170.25pt;width:424.5pt;z-index:251663360;mso-width-relative:page;mso-height-relative:page;" fillcolor="#FFFFFF" filled="t" stroked="t" coordsize="21600,21600" o:gfxdata="UEsDBAoAAAAAAIdO4kAAAAAAAAAAAAAAAAAEAAAAZHJzL1BLAwQUAAAACACHTuJA3luoQ9YAAAAH&#10;AQAADwAAAGRycy9kb3ducmV2LnhtbE2OwU7DMBBE70j8g7VIXBB1mrQhhDg9IIHgVkpVrm6yTSLs&#10;dbDdtPw9ywmOoxm9edXqbI2Y0IfBkYL5LAGB1Lh2oE7B9v3ptgARoqZWG0eo4BsDrOrLi0qXrTvR&#10;G06b2AmGUCi1gj7GsZQyND1aHWZuROLu4LzVkaPvZOv1ieHWyDRJcmn1QPzQ6xEfe2w+N0eroFi8&#10;TB/hNVvvmvxg7uPN3fT85ZW6vponDyAinuPfGH71WR1qdtq7I7VBGAV5ykMFaQaC22K55LxXkC3S&#10;AmRdyf/+9Q9QSwMEFAAAAAgAh07iQImUjksMAgAANwQAAA4AAABkcnMvZTJvRG9jLnhtbK1TzY7T&#10;MBC+I/EOlu80TVG7bNR0JSjlggBp4QFc20ks+U8et0lfAN6AExfuPFefY8dOt/sDhx7IwRl7Pn8z&#10;8814eTMYTfYygHK2puVkSom03All25p++7p59YYSiMwKpp2VNT1IoDerly+Wva/kzHVOCxkIklio&#10;el/TLkZfFQXwThoGE+elRWfjgmERt6EtRGA9shtdzKbTRdG7IHxwXALg6Xp00hNjuITQNY3icu34&#10;zkgbR9YgNYtYEnTKA13lbJtG8vi5aUBGomuKlca8YhC0t2ktVktWtYH5TvFTCuySFJ7VZJiyGPRM&#10;tWaRkV1Qf1EZxYMD18QJd6YYC8mKYBXl9Jk2tx3zMteCUoM/iw7/j5Z/2n8JRImaLiixzGDDjz9/&#10;HH/9Of7+Tq6SPL2HClG3HnFxeOsGHJr7c8DDVPXQBJP+WA9BP4p7OIsrh0g4Hs5fX5flHF0cfbNy&#10;MSuv5omneLjuA8QP0hmSjJoG7F4Wle0/Qhyh95AUDZxWYqO0zpvQbt/pQPYMO73J34n9CUxb0tf0&#10;ej6bYyIMx7fBsUHTeJQAbJvjPbkBj4mn+fsXcUpszaAbE8gMCcYqo6IM2eokE++tIPHgUWaLr4um&#10;ZIwUlGiJjzFZGRmZ0pcgUTttUcLUo7EXyYrDdkCaZG6dOGDfdj6otkNJc+cyHOcpa3+a/TSwj/eZ&#10;9OG9r+4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3luoQ9YAAAAHAQAADwAAAAAAAAABACAAAAAi&#10;AAAAZHJzL2Rvd25yZXYueG1sUEsBAhQAFAAAAAgAh07iQImUjksMAgAANwQAAA4AAAAAAAAAAQAg&#10;AAAAJQEAAGRycy9lMm9Eb2MueG1sUEsFBgAAAAAGAAYAWQEAAKMFAAAAAA==&#10;">
                <v:fill on="t" focussize="0,0"/>
                <v:stroke color="#000000" joinstyle="miter"/>
                <v:imagedata o:title=""/>
                <o:lock v:ext="edit" aspectratio="f"/>
                <v:textbox>
                  <w:txbxContent>
                    <w:p>
                      <w:pPr>
                        <w:rPr>
                          <w:b/>
                          <w:bCs/>
                          <w:color w:val="FF0000"/>
                        </w:rPr>
                      </w:pPr>
                      <w:r>
                        <w:rPr>
                          <w:rFonts w:hint="eastAsia"/>
                          <w:b/>
                          <w:bCs/>
                          <w:color w:val="FF0000"/>
                        </w:rPr>
                        <w:t>【中文摘要及关键词说明】</w:t>
                      </w:r>
                    </w:p>
                    <w:p>
                      <w:pPr>
                        <w:numPr>
                          <w:ilvl w:val="0"/>
                          <w:numId w:val="2"/>
                        </w:numPr>
                        <w:ind w:left="160" w:hanging="159" w:hangingChars="76"/>
                        <w:rPr>
                          <w:color w:val="FF0000"/>
                        </w:rPr>
                      </w:pPr>
                      <w:r>
                        <w:rPr>
                          <w:rFonts w:ascii="宋体" w:hAnsi="宋体"/>
                          <w:color w:val="FF0000"/>
                          <w:szCs w:val="20"/>
                        </w:rPr>
                        <w:t>摘要又称内容提要，它应以浓缩的形式概括研究课题的内容、方法和观点，以及取得的成果和结论，应能反映整个内容的精华。中外文摘要以300－500字为宜</w:t>
                      </w:r>
                      <w:r>
                        <w:rPr>
                          <w:rFonts w:hint="eastAsia" w:ascii="宋体" w:hAnsi="宋体"/>
                          <w:color w:val="FF0000"/>
                          <w:szCs w:val="20"/>
                        </w:rPr>
                        <w:t>，</w:t>
                      </w:r>
                      <w:r>
                        <w:rPr>
                          <w:rFonts w:ascii="宋体" w:hAnsi="宋体"/>
                          <w:color w:val="FF0000"/>
                          <w:szCs w:val="20"/>
                        </w:rPr>
                        <w:t>要独立成文，选词用语要避免与全文尤其是前言和结论部分雷同</w:t>
                      </w:r>
                      <w:r>
                        <w:rPr>
                          <w:rFonts w:hint="eastAsia" w:ascii="宋体" w:hAnsi="宋体"/>
                          <w:color w:val="FF0000"/>
                          <w:szCs w:val="20"/>
                        </w:rPr>
                        <w:t>。</w:t>
                      </w:r>
                    </w:p>
                    <w:p>
                      <w:pPr>
                        <w:numPr>
                          <w:ilvl w:val="0"/>
                          <w:numId w:val="2"/>
                        </w:numPr>
                        <w:ind w:left="160" w:hanging="159" w:hangingChars="76"/>
                      </w:pPr>
                      <w:r>
                        <w:rPr>
                          <w:rFonts w:hint="eastAsia"/>
                        </w:rPr>
                        <w:t>“摘要”标题二字为小二号、黑体不加粗、居中排版，两字中间空2格；段前设置0.5行；段后设置1行。</w:t>
                      </w:r>
                    </w:p>
                    <w:p>
                      <w:pPr>
                        <w:numPr>
                          <w:ilvl w:val="0"/>
                          <w:numId w:val="2"/>
                        </w:numPr>
                        <w:ind w:left="160" w:hanging="159" w:hangingChars="76"/>
                        <w:rPr>
                          <w:color w:val="FF0000"/>
                        </w:rPr>
                      </w:pPr>
                      <w:r>
                        <w:rPr>
                          <w:rFonts w:hint="eastAsia"/>
                          <w:color w:val="FF0000"/>
                        </w:rPr>
                        <w:t>正文缩进二字书写，采用小四号、宋体、不加粗形式，行间距为1.5倍行距。</w:t>
                      </w:r>
                    </w:p>
                    <w:p>
                      <w:pPr>
                        <w:numPr>
                          <w:ilvl w:val="0"/>
                          <w:numId w:val="2"/>
                        </w:numPr>
                        <w:ind w:left="160" w:hanging="159" w:hangingChars="76"/>
                        <w:rPr>
                          <w:rFonts w:ascii="宋体" w:hAnsi="宋体"/>
                          <w:szCs w:val="20"/>
                        </w:rPr>
                      </w:pPr>
                      <w:r>
                        <w:rPr>
                          <w:rFonts w:ascii="宋体" w:hAnsi="宋体"/>
                          <w:szCs w:val="20"/>
                        </w:rPr>
                        <w:t>摘要内容后空一行</w:t>
                      </w:r>
                      <w:r>
                        <w:rPr>
                          <w:rFonts w:hint="eastAsia" w:ascii="宋体" w:hAnsi="宋体"/>
                          <w:szCs w:val="20"/>
                        </w:rPr>
                        <w:t>顶格</w:t>
                      </w:r>
                      <w:r>
                        <w:rPr>
                          <w:rFonts w:ascii="宋体" w:hAnsi="宋体"/>
                          <w:szCs w:val="20"/>
                        </w:rPr>
                        <w:t>打印“关键词</w:t>
                      </w:r>
                      <w:r>
                        <w:rPr>
                          <w:rFonts w:hint="eastAsia" w:ascii="宋体" w:hAnsi="宋体"/>
                          <w:szCs w:val="20"/>
                        </w:rPr>
                        <w:t>：</w:t>
                      </w:r>
                      <w:r>
                        <w:rPr>
                          <w:rFonts w:ascii="宋体" w:hAnsi="宋体"/>
                          <w:szCs w:val="20"/>
                        </w:rPr>
                        <w:t>”（</w:t>
                      </w:r>
                      <w:r>
                        <w:rPr>
                          <w:rFonts w:hint="eastAsia" w:ascii="宋体" w:hAnsi="宋体"/>
                          <w:szCs w:val="20"/>
                        </w:rPr>
                        <w:t>小</w:t>
                      </w:r>
                      <w:r>
                        <w:rPr>
                          <w:rFonts w:ascii="宋体" w:hAnsi="宋体"/>
                          <w:szCs w:val="20"/>
                        </w:rPr>
                        <w:t>四号黑体字），其后为</w:t>
                      </w:r>
                      <w:r>
                        <w:rPr>
                          <w:rFonts w:hint="eastAsia" w:ascii="宋体" w:hAnsi="宋体"/>
                          <w:szCs w:val="20"/>
                        </w:rPr>
                        <w:t>各</w:t>
                      </w:r>
                      <w:r>
                        <w:rPr>
                          <w:rFonts w:ascii="宋体" w:hAnsi="宋体"/>
                          <w:szCs w:val="20"/>
                        </w:rPr>
                        <w:t>关键词（</w:t>
                      </w:r>
                      <w:r>
                        <w:rPr>
                          <w:rFonts w:hint="eastAsia" w:ascii="宋体" w:hAnsi="宋体"/>
                          <w:szCs w:val="20"/>
                        </w:rPr>
                        <w:t>小</w:t>
                      </w:r>
                      <w:r>
                        <w:rPr>
                          <w:rFonts w:ascii="宋体" w:hAnsi="宋体"/>
                          <w:szCs w:val="20"/>
                        </w:rPr>
                        <w:t>四号宋体字），各关键词之间用逗号分开，最后一个关键词后面无标点符号。</w:t>
                      </w:r>
                      <w:r>
                        <w:rPr>
                          <w:rFonts w:hint="eastAsia" w:ascii="宋体" w:hAnsi="宋体"/>
                          <w:szCs w:val="20"/>
                        </w:rPr>
                        <w:t>关键词一般以3—5个为宜。</w:t>
                      </w:r>
                    </w:p>
                  </w:txbxContent>
                </v:textbox>
              </v:shape>
            </w:pict>
          </mc:Fallback>
        </mc:AlternateContent>
      </w:r>
    </w:p>
    <w:p>
      <w:pPr>
        <w:rPr>
          <w:rFonts w:ascii="宋体"/>
          <w:sz w:val="24"/>
        </w:rPr>
      </w:pPr>
    </w:p>
    <w:p>
      <w:pPr>
        <w:rPr>
          <w:rFonts w:ascii="宋体"/>
          <w:sz w:val="24"/>
        </w:rPr>
      </w:pPr>
    </w:p>
    <w:p>
      <w:pPr>
        <w:rPr>
          <w:rFonts w:ascii="宋体"/>
          <w:sz w:val="24"/>
        </w:rPr>
      </w:pPr>
    </w:p>
    <w:p>
      <w:pPr>
        <w:rPr>
          <w:rFonts w:ascii="宋体"/>
          <w:sz w:val="24"/>
        </w:rPr>
      </w:pPr>
    </w:p>
    <w:p>
      <w:pPr>
        <w:rPr>
          <w:rFonts w:ascii="宋体"/>
          <w:sz w:val="24"/>
        </w:rPr>
      </w:pPr>
    </w:p>
    <w:p>
      <w:pPr>
        <w:rPr>
          <w:rFonts w:ascii="宋体"/>
          <w:sz w:val="24"/>
        </w:rPr>
      </w:pPr>
    </w:p>
    <w:p>
      <w:pPr>
        <w:rPr>
          <w:rFonts w:ascii="宋体"/>
          <w:sz w:val="24"/>
        </w:rPr>
      </w:pPr>
    </w:p>
    <w:p>
      <w:pPr>
        <w:rPr>
          <w:rFonts w:ascii="宋体"/>
          <w:sz w:val="24"/>
        </w:rPr>
      </w:pPr>
    </w:p>
    <w:p>
      <w:pPr>
        <w:rPr>
          <w:rFonts w:ascii="宋体"/>
          <w:sz w:val="24"/>
        </w:rPr>
      </w:pPr>
    </w:p>
    <w:p>
      <w:pPr>
        <w:rPr>
          <w:rFonts w:ascii="宋体"/>
          <w:sz w:val="24"/>
        </w:rPr>
      </w:pPr>
    </w:p>
    <w:p>
      <w:pPr>
        <w:rPr>
          <w:rFonts w:ascii="宋体"/>
          <w:sz w:val="24"/>
        </w:rPr>
      </w:pPr>
      <w:r>
        <mc:AlternateContent>
          <mc:Choice Requires="wps">
            <w:drawing>
              <wp:anchor distT="0" distB="0" distL="114300" distR="114300" simplePos="0" relativeHeight="251664384" behindDoc="0" locked="0" layoutInCell="1" allowOverlap="1">
                <wp:simplePos x="0" y="0"/>
                <wp:positionH relativeFrom="column">
                  <wp:posOffset>39370</wp:posOffset>
                </wp:positionH>
                <wp:positionV relativeFrom="paragraph">
                  <wp:posOffset>122555</wp:posOffset>
                </wp:positionV>
                <wp:extent cx="5391150" cy="1340485"/>
                <wp:effectExtent l="6350" t="6350" r="12700" b="24765"/>
                <wp:wrapNone/>
                <wp:docPr id="7" name="文本框 8"/>
                <wp:cNvGraphicFramePr/>
                <a:graphic xmlns:a="http://schemas.openxmlformats.org/drawingml/2006/main">
                  <a:graphicData uri="http://schemas.microsoft.com/office/word/2010/wordprocessingShape">
                    <wps:wsp>
                      <wps:cNvSpPr txBox="1"/>
                      <wps:spPr>
                        <a:xfrm>
                          <a:off x="0" y="0"/>
                          <a:ext cx="5391150" cy="13404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ascii="宋体" w:hAnsi="宋体"/>
                                <w:b/>
                                <w:bCs/>
                                <w:color w:val="FF0000"/>
                                <w:szCs w:val="20"/>
                              </w:rPr>
                            </w:pPr>
                            <w:r>
                              <w:rPr>
                                <w:rFonts w:hint="eastAsia" w:ascii="宋体" w:hAnsi="宋体"/>
                                <w:b/>
                                <w:bCs/>
                                <w:color w:val="FF0000"/>
                                <w:szCs w:val="20"/>
                              </w:rPr>
                              <w:t>【关于页眉、页脚的说明】</w:t>
                            </w:r>
                          </w:p>
                          <w:p>
                            <w:pPr>
                              <w:numPr>
                                <w:ilvl w:val="0"/>
                                <w:numId w:val="3"/>
                              </w:numPr>
                              <w:ind w:left="360" w:hanging="360"/>
                              <w:rPr>
                                <w:rFonts w:ascii="宋体" w:hAnsi="宋体"/>
                                <w:color w:val="FF0000"/>
                                <w:szCs w:val="20"/>
                              </w:rPr>
                            </w:pPr>
                            <w:r>
                              <w:rPr>
                                <w:rFonts w:hint="eastAsia" w:ascii="宋体" w:hAnsi="宋体"/>
                                <w:color w:val="FF0000"/>
                                <w:szCs w:val="20"/>
                              </w:rPr>
                              <w:t>页眉设置采用：单线0.5磅；上面用小五号宋体不加粗书写“东北电力大学本科毕业设计论文”，文字居中排版，奇偶页页眉一致。</w:t>
                            </w:r>
                          </w:p>
                          <w:p>
                            <w:pPr>
                              <w:numPr>
                                <w:ilvl w:val="0"/>
                                <w:numId w:val="3"/>
                              </w:numPr>
                              <w:ind w:left="360" w:hanging="360"/>
                              <w:rPr>
                                <w:rFonts w:ascii="宋体" w:hAnsi="宋体"/>
                                <w:szCs w:val="20"/>
                              </w:rPr>
                            </w:pPr>
                            <w:r>
                              <w:rPr>
                                <w:rFonts w:hint="eastAsia" w:ascii="宋体" w:hAnsi="宋体"/>
                                <w:szCs w:val="20"/>
                              </w:rPr>
                              <w:t>页脚设置要求：中英文摘要、目录要求单独编排页脚编号，采用“Ⅰ、Ⅱ、Ⅲ、Ⅳ、……”编号形式；第1章绪论开始采用“1、2、3、……”数字编号形式，直至最后一页统一排序。数字编号均采用小五号宋体不加粗形式。</w:t>
                            </w:r>
                          </w:p>
                        </w:txbxContent>
                      </wps:txbx>
                      <wps:bodyPr upright="1"/>
                    </wps:wsp>
                  </a:graphicData>
                </a:graphic>
              </wp:anchor>
            </w:drawing>
          </mc:Choice>
          <mc:Fallback>
            <w:pict>
              <v:shape id="文本框 8" o:spid="_x0000_s1026" o:spt="202" type="#_x0000_t202" style="position:absolute;left:0pt;margin-left:3.1pt;margin-top:9.65pt;height:105.55pt;width:424.5pt;z-index:251664384;mso-width-relative:page;mso-height-relative:page;" fillcolor="#FFFFFF" filled="t" stroked="t" coordsize="21600,21600" o:gfxdata="UEsDBAoAAAAAAIdO4kAAAAAAAAAAAAAAAAAEAAAAZHJzL1BLAwQUAAAACACHTuJALV+hfdgAAAAI&#10;AQAADwAAAGRycy9kb3ducmV2LnhtbE2PzU7DMBCE70i8g7VIXBC1m7RpGuL0gASCGxRUrm68TSL8&#10;E2w3LW/PcoLjzoxmv6k3Z2vYhCEO3kmYzwQwdK3Xg+skvL893JbAYlJOK+MdSvjGCJvm8qJWlfYn&#10;94rTNnWMSlyslIQ+pbHiPLY9WhVnfkRH3sEHqxKdoeM6qBOVW8MzIQpu1eDoQ69GvO+x/dwerYRy&#10;8TR9xOf8ZdcWB7NON6vp8StIeX01F3fAEp7TXxh+8QkdGmLa+6PTkRkJRUZBktc5MLLL5ZKEvYQs&#10;FwvgTc3/D2h+AFBLAwQUAAAACACHTuJAyEmx5gwCAAA3BAAADgAAAGRycy9lMm9Eb2MueG1srVPN&#10;jtMwEL4j8Q6W7zRpdwvdqOlKUMoFAdLCA7i2k1jynzxuk74AvAEnLtx5rj7Hjp1u9wcOeyAHZ+z5&#10;/M3MN+Pl9WA02csAytmaTiclJdJyJ5Rta/rt6+bVghKIzAqmnZU1PUig16uXL5a9r+TMdU4LGQiS&#10;WKh6X9MuRl8VBfBOGgYT56VFZ+OCYRG3oS1EYD2yG13MyvJ10bsgfHBcAuDpenTSE2N4DqFrGsXl&#10;2vGdkTaOrEFqFrEk6JQHusrZNo3k8XPTgIxE1xQrjXnFIGhv01qslqxqA/Od4qcU2HNSeFKTYcpi&#10;0DPVmkVGdkH9RWUUDw5cEyfcmWIsJCuCVUzLJ9rcdMzLXAtKDf4sOvw/Wv5p/yUQJWr6hhLLDDb8&#10;+PPH8def4+/vZJHk6T1UiLrxiIvDWzfg0NydAx6mqocmmPTHegj6UdzDWVw5RMLxcH5xNZ3O0cXR&#10;N724LC8X88RT3F/3AeIH6QxJRk0Ddi+LyvYfIY7QO0iKBk4rsVFa501ot+90IHuGnd7k78T+CKYt&#10;6Wt6NZ/NMRGG49vg2KBpPEoAts3xHt2Ah8Rl/v5FnBJbM+jGBDJDgrHKqChDtjrJxHsrSDx4lNni&#10;66IpGSMFJVriY0xWRkam9HOQqJ22KGHq0diLZMVhOyBNMrdOHLBvOx9U26GkuXMZjvOUtT/NfhrY&#10;h/tMev/eV7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tX6F92AAAAAgBAAAPAAAAAAAAAAEAIAAA&#10;ACIAAABkcnMvZG93bnJldi54bWxQSwECFAAUAAAACACHTuJAyEmx5gwCAAA3BAAADgAAAAAAAAAB&#10;ACAAAAAnAQAAZHJzL2Uyb0RvYy54bWxQSwUGAAAAAAYABgBZAQAApQUAAAAA&#10;">
                <v:fill on="t" focussize="0,0"/>
                <v:stroke color="#000000" joinstyle="miter"/>
                <v:imagedata o:title=""/>
                <o:lock v:ext="edit" aspectratio="f"/>
                <v:textbox>
                  <w:txbxContent>
                    <w:p>
                      <w:pPr>
                        <w:rPr>
                          <w:rFonts w:ascii="宋体" w:hAnsi="宋体"/>
                          <w:b/>
                          <w:bCs/>
                          <w:color w:val="FF0000"/>
                          <w:szCs w:val="20"/>
                        </w:rPr>
                      </w:pPr>
                      <w:r>
                        <w:rPr>
                          <w:rFonts w:hint="eastAsia" w:ascii="宋体" w:hAnsi="宋体"/>
                          <w:b/>
                          <w:bCs/>
                          <w:color w:val="FF0000"/>
                          <w:szCs w:val="20"/>
                        </w:rPr>
                        <w:t>【关于页眉、页脚的说明】</w:t>
                      </w:r>
                    </w:p>
                    <w:p>
                      <w:pPr>
                        <w:numPr>
                          <w:ilvl w:val="0"/>
                          <w:numId w:val="3"/>
                        </w:numPr>
                        <w:ind w:left="360" w:hanging="360"/>
                        <w:rPr>
                          <w:rFonts w:ascii="宋体" w:hAnsi="宋体"/>
                          <w:color w:val="FF0000"/>
                          <w:szCs w:val="20"/>
                        </w:rPr>
                      </w:pPr>
                      <w:r>
                        <w:rPr>
                          <w:rFonts w:hint="eastAsia" w:ascii="宋体" w:hAnsi="宋体"/>
                          <w:color w:val="FF0000"/>
                          <w:szCs w:val="20"/>
                        </w:rPr>
                        <w:t>页眉设置采用：单线0.5磅；上面用小五号宋体不加粗书写“东北电力大学本科毕业设计论文”，文字居中排版，奇偶页页眉一致。</w:t>
                      </w:r>
                    </w:p>
                    <w:p>
                      <w:pPr>
                        <w:numPr>
                          <w:ilvl w:val="0"/>
                          <w:numId w:val="3"/>
                        </w:numPr>
                        <w:ind w:left="360" w:hanging="360"/>
                        <w:rPr>
                          <w:rFonts w:ascii="宋体" w:hAnsi="宋体"/>
                          <w:szCs w:val="20"/>
                        </w:rPr>
                      </w:pPr>
                      <w:r>
                        <w:rPr>
                          <w:rFonts w:hint="eastAsia" w:ascii="宋体" w:hAnsi="宋体"/>
                          <w:szCs w:val="20"/>
                        </w:rPr>
                        <w:t>页脚设置要求：中英文摘要、目录要求单独编排页脚编号，采用“Ⅰ、Ⅱ、Ⅲ、Ⅳ、……”编号形式；第1章绪论开始采用“1、2、3、……”数字编号形式，直至最后一页统一排序。数字编号均采用小五号宋体不加粗形式。</w:t>
                      </w:r>
                    </w:p>
                  </w:txbxContent>
                </v:textbox>
              </v:shape>
            </w:pict>
          </mc:Fallback>
        </mc:AlternateContent>
      </w:r>
    </w:p>
    <w:p>
      <w:pPr>
        <w:rPr>
          <w:rFonts w:ascii="宋体"/>
          <w:sz w:val="24"/>
        </w:rPr>
      </w:pPr>
    </w:p>
    <w:p>
      <w:pPr>
        <w:rPr>
          <w:rFonts w:ascii="宋体"/>
          <w:sz w:val="24"/>
        </w:rPr>
      </w:pPr>
    </w:p>
    <w:p>
      <w:pPr>
        <w:rPr>
          <w:rFonts w:ascii="宋体"/>
          <w:sz w:val="24"/>
        </w:rPr>
      </w:pPr>
    </w:p>
    <w:p>
      <w:pPr>
        <w:rPr>
          <w:rFonts w:ascii="宋体"/>
          <w:sz w:val="24"/>
        </w:rPr>
      </w:pPr>
    </w:p>
    <w:p>
      <w:pPr>
        <w:rPr>
          <w:rFonts w:ascii="宋体"/>
          <w:sz w:val="24"/>
        </w:rPr>
      </w:pPr>
    </w:p>
    <w:p>
      <w:pPr>
        <w:rPr>
          <w:rFonts w:ascii="宋体"/>
          <w:sz w:val="24"/>
        </w:rPr>
      </w:pPr>
    </w:p>
    <w:p>
      <w:pPr>
        <w:pStyle w:val="11"/>
        <w:spacing w:before="156" w:beforeLines="50" w:after="312" w:afterLines="100" w:line="360" w:lineRule="auto"/>
        <w:rPr>
          <w:rFonts w:ascii="Times New Roman" w:hAnsi="Times New Roman"/>
          <w:color w:val="000000"/>
        </w:rPr>
      </w:pPr>
      <w:bookmarkStart w:id="1" w:name="_Toc8028252"/>
      <w:bookmarkStart w:id="2" w:name="_Toc168739334"/>
      <w:bookmarkStart w:id="3" w:name="_Toc23018"/>
      <w:bookmarkStart w:id="4" w:name="_Toc8039839"/>
    </w:p>
    <w:bookmarkEnd w:id="1"/>
    <w:bookmarkEnd w:id="2"/>
    <w:bookmarkEnd w:id="3"/>
    <w:bookmarkEnd w:id="4"/>
    <w:p>
      <w:pPr>
        <w:rPr>
          <w:rFonts w:eastAsia="黑体"/>
          <w:sz w:val="36"/>
        </w:rPr>
      </w:pPr>
      <w:r>
        <w:rPr>
          <w:rFonts w:eastAsia="黑体"/>
          <w:sz w:val="36"/>
        </w:rPr>
        <w:br w:type="page"/>
      </w:r>
    </w:p>
    <w:p>
      <w:pPr>
        <w:pStyle w:val="11"/>
        <w:spacing w:before="156" w:beforeLines="50" w:after="312" w:afterLines="100" w:line="360" w:lineRule="auto"/>
        <w:rPr>
          <w:rFonts w:hint="eastAsia" w:ascii="黑体" w:hAnsi="黑体" w:eastAsia="黑体"/>
          <w:color w:val="000000"/>
          <w:sz w:val="36"/>
          <w:szCs w:val="36"/>
        </w:rPr>
        <w:sectPr>
          <w:headerReference r:id="rId4" w:type="default"/>
          <w:footerReference r:id="rId5" w:type="default"/>
          <w:pgSz w:w="11907" w:h="16840"/>
          <w:pgMar w:top="1440" w:right="1797" w:bottom="1440" w:left="1797" w:header="851" w:footer="992" w:gutter="0"/>
          <w:pgNumType w:fmt="upperRoman" w:start="1"/>
          <w:cols w:space="720" w:num="1"/>
          <w:docGrid w:type="lines" w:linePitch="312" w:charSpace="0"/>
        </w:sectPr>
      </w:pPr>
      <w:bookmarkStart w:id="5" w:name="_Toc10859"/>
    </w:p>
    <w:p>
      <w:pPr>
        <w:pStyle w:val="11"/>
        <w:spacing w:before="156" w:beforeLines="50" w:after="312" w:afterLines="100" w:line="360" w:lineRule="auto"/>
        <w:rPr>
          <w:rFonts w:ascii="黑体" w:hAnsi="黑体" w:eastAsia="黑体"/>
          <w:color w:val="000000"/>
          <w:sz w:val="36"/>
          <w:szCs w:val="36"/>
        </w:rPr>
      </w:pPr>
      <w:r>
        <w:rPr>
          <w:rFonts w:hint="eastAsia" w:ascii="黑体" w:hAnsi="黑体" w:eastAsia="黑体"/>
          <w:color w:val="000000"/>
          <w:sz w:val="36"/>
          <w:szCs w:val="36"/>
        </w:rPr>
        <w:t>目  录</w:t>
      </w:r>
      <w:bookmarkEnd w:id="5"/>
    </w:p>
    <w:p>
      <w:pPr>
        <w:pStyle w:val="9"/>
        <w:tabs>
          <w:tab w:val="right" w:leader="dot" w:pos="8313"/>
          <w:tab w:val="clear" w:pos="8211"/>
        </w:tabs>
        <w:spacing w:line="360" w:lineRule="auto"/>
      </w:pPr>
      <w:r>
        <w:rPr>
          <w:szCs w:val="24"/>
        </w:rPr>
        <w:fldChar w:fldCharType="begin"/>
      </w:r>
      <w:r>
        <w:rPr>
          <w:szCs w:val="24"/>
        </w:rPr>
        <w:instrText xml:space="preserve"> TOC \o "1-3" \h \z \u </w:instrText>
      </w:r>
      <w:r>
        <w:rPr>
          <w:szCs w:val="24"/>
        </w:rPr>
        <w:fldChar w:fldCharType="separate"/>
      </w:r>
      <w:r>
        <w:fldChar w:fldCharType="begin"/>
      </w:r>
      <w:r>
        <w:instrText xml:space="preserve"> HYPERLINK \l "_Toc28306" </w:instrText>
      </w:r>
      <w:r>
        <w:fldChar w:fldCharType="separate"/>
      </w:r>
      <w:r>
        <w:rPr>
          <w:rFonts w:hint="eastAsia" w:ascii="Times New Roman"/>
          <w:szCs w:val="36"/>
        </w:rPr>
        <w:t>摘  要</w:t>
      </w:r>
      <w:r>
        <w:tab/>
      </w:r>
      <w:r>
        <w:rPr>
          <w:rFonts w:hint="eastAsia" w:ascii="宋体" w:hAnsi="宋体" w:eastAsia="宋体" w:cs="宋体"/>
        </w:rPr>
        <w:t>Ⅰ</w:t>
      </w:r>
      <w:r>
        <w:rPr>
          <w:rFonts w:hint="eastAsia" w:ascii="宋体" w:hAnsi="宋体" w:eastAsia="宋体" w:cs="宋体"/>
        </w:rPr>
        <w:fldChar w:fldCharType="end"/>
      </w:r>
    </w:p>
    <w:p>
      <w:pPr>
        <w:pStyle w:val="9"/>
        <w:tabs>
          <w:tab w:val="right" w:leader="dot" w:pos="8313"/>
          <w:tab w:val="clear" w:pos="8211"/>
        </w:tabs>
        <w:spacing w:line="360" w:lineRule="auto"/>
      </w:pPr>
      <w:r>
        <w:fldChar w:fldCharType="begin"/>
      </w:r>
      <w:r>
        <w:instrText xml:space="preserve"> HYPERLINK \l "_Toc10859" </w:instrText>
      </w:r>
      <w:r>
        <w:fldChar w:fldCharType="separate"/>
      </w:r>
      <w:r>
        <w:rPr>
          <w:rFonts w:hint="eastAsia" w:ascii="Times New Roman"/>
          <w:bCs/>
        </w:rPr>
        <w:t>目  录</w:t>
      </w:r>
      <w:r>
        <w:tab/>
      </w:r>
      <w:r>
        <w:rPr>
          <w:rFonts w:hint="eastAsia" w:ascii="宋体" w:hAnsi="宋体" w:eastAsia="宋体" w:cs="宋体"/>
        </w:rPr>
        <w:t>Ⅱ</w:t>
      </w:r>
      <w:r>
        <w:rPr>
          <w:rFonts w:hint="eastAsia" w:ascii="宋体" w:hAnsi="宋体" w:eastAsia="宋体" w:cs="宋体"/>
        </w:rPr>
        <w:fldChar w:fldCharType="end"/>
      </w:r>
    </w:p>
    <w:p>
      <w:pPr>
        <w:pStyle w:val="9"/>
        <w:tabs>
          <w:tab w:val="right" w:leader="dot" w:pos="8313"/>
          <w:tab w:val="clear" w:pos="8211"/>
        </w:tabs>
        <w:spacing w:line="360" w:lineRule="auto"/>
      </w:pPr>
      <w:r>
        <w:fldChar w:fldCharType="begin"/>
      </w:r>
      <w:r>
        <w:instrText xml:space="preserve"> HYPERLINK \l "_Toc17272" </w:instrText>
      </w:r>
      <w:r>
        <w:fldChar w:fldCharType="separate"/>
      </w:r>
      <w:r>
        <w:rPr>
          <w:rFonts w:hint="eastAsia" w:ascii="Times New Roman"/>
        </w:rPr>
        <w:t>第1章</w:t>
      </w:r>
      <w:r>
        <w:rPr>
          <w:rFonts w:ascii="Times New Roman"/>
        </w:rPr>
        <w:t xml:space="preserve"> </w:t>
      </w:r>
      <w:r>
        <w:rPr>
          <w:rFonts w:hint="eastAsia" w:ascii="Times New Roman"/>
        </w:rPr>
        <w:t xml:space="preserve"> 绪</w:t>
      </w:r>
      <w:r>
        <w:rPr>
          <w:rFonts w:ascii="Times New Roman"/>
        </w:rPr>
        <w:t xml:space="preserve">  </w:t>
      </w:r>
      <w:r>
        <w:rPr>
          <w:rFonts w:hint="eastAsia" w:ascii="Times New Roman"/>
        </w:rPr>
        <w:t>论</w:t>
      </w:r>
      <w:r>
        <w:tab/>
      </w:r>
      <w:r>
        <w:fldChar w:fldCharType="end"/>
      </w:r>
      <w:r>
        <w:rPr>
          <w:rFonts w:hint="eastAsia"/>
          <w:szCs w:val="24"/>
        </w:rPr>
        <w:t>1</w:t>
      </w:r>
    </w:p>
    <w:p>
      <w:pPr>
        <w:pStyle w:val="9"/>
        <w:tabs>
          <w:tab w:val="right" w:leader="dot" w:pos="8313"/>
          <w:tab w:val="clear" w:pos="8211"/>
        </w:tabs>
        <w:spacing w:line="360" w:lineRule="auto"/>
      </w:pPr>
      <w:r>
        <w:fldChar w:fldCharType="begin"/>
      </w:r>
      <w:r>
        <w:instrText xml:space="preserve"> HYPERLINK \l "_Toc21010" </w:instrText>
      </w:r>
      <w:r>
        <w:fldChar w:fldCharType="separate"/>
      </w:r>
      <w:r>
        <w:rPr>
          <w:szCs w:val="32"/>
        </w:rPr>
        <w:t>1.1</w:t>
      </w:r>
      <w:r>
        <w:rPr>
          <w:rFonts w:hint="eastAsia"/>
          <w:szCs w:val="32"/>
        </w:rPr>
        <w:t xml:space="preserve">  课题背景及研究的意义</w:t>
      </w:r>
      <w:r>
        <w:tab/>
      </w:r>
      <w:r>
        <w:fldChar w:fldCharType="end"/>
      </w:r>
      <w:r>
        <w:rPr>
          <w:rFonts w:hint="eastAsia"/>
          <w:szCs w:val="24"/>
        </w:rPr>
        <w:t>1</w:t>
      </w:r>
    </w:p>
    <w:p>
      <w:pPr>
        <w:pStyle w:val="10"/>
        <w:tabs>
          <w:tab w:val="right" w:leader="dot" w:pos="8313"/>
          <w:tab w:val="clear" w:pos="8211"/>
        </w:tabs>
        <w:spacing w:line="360" w:lineRule="auto"/>
        <w:ind w:firstLine="440"/>
        <w:rPr>
          <w:rFonts w:ascii="宋体" w:hAnsi="宋体" w:cs="宋体"/>
        </w:rPr>
      </w:pPr>
      <w:r>
        <w:fldChar w:fldCharType="begin"/>
      </w:r>
      <w:r>
        <w:instrText xml:space="preserve"> HYPERLINK \l "_Toc27826" </w:instrText>
      </w:r>
      <w:r>
        <w:fldChar w:fldCharType="separate"/>
      </w:r>
      <w:r>
        <w:rPr>
          <w:rFonts w:hint="eastAsia" w:ascii="宋体" w:hAnsi="宋体" w:cs="宋体"/>
        </w:rPr>
        <w:t>1.1.1  课题背景</w:t>
      </w:r>
      <w:r>
        <w:rPr>
          <w:rFonts w:hint="eastAsia" w:ascii="宋体" w:hAnsi="宋体" w:cs="宋体"/>
        </w:rPr>
        <w:tab/>
      </w:r>
      <w:r>
        <w:rPr>
          <w:rFonts w:hint="eastAsia" w:ascii="宋体" w:hAnsi="宋体" w:cs="宋体"/>
        </w:rPr>
        <w:fldChar w:fldCharType="end"/>
      </w:r>
      <w:r>
        <w:rPr>
          <w:rFonts w:hint="eastAsia" w:ascii="宋体" w:hAnsi="宋体" w:cs="宋体"/>
          <w:szCs w:val="24"/>
        </w:rPr>
        <w:t>1</w:t>
      </w:r>
    </w:p>
    <w:p>
      <w:pPr>
        <w:pStyle w:val="10"/>
        <w:tabs>
          <w:tab w:val="right" w:leader="dot" w:pos="8313"/>
          <w:tab w:val="clear" w:pos="8211"/>
        </w:tabs>
        <w:spacing w:line="360" w:lineRule="auto"/>
        <w:ind w:firstLine="440"/>
        <w:rPr>
          <w:rFonts w:ascii="宋体" w:hAnsi="宋体" w:cs="宋体"/>
        </w:rPr>
      </w:pPr>
      <w:r>
        <w:fldChar w:fldCharType="begin"/>
      </w:r>
      <w:r>
        <w:instrText xml:space="preserve"> HYPERLINK \l "_Toc3707" </w:instrText>
      </w:r>
      <w:r>
        <w:fldChar w:fldCharType="separate"/>
      </w:r>
      <w:r>
        <w:rPr>
          <w:rFonts w:hint="eastAsia" w:ascii="宋体" w:hAnsi="宋体" w:cs="宋体"/>
        </w:rPr>
        <w:t>1.1.2  课题研究的意义</w:t>
      </w:r>
      <w:r>
        <w:rPr>
          <w:rFonts w:hint="eastAsia" w:ascii="宋体" w:hAnsi="宋体" w:cs="宋体"/>
        </w:rPr>
        <w:tab/>
      </w:r>
      <w:r>
        <w:rPr>
          <w:rFonts w:hint="eastAsia" w:ascii="宋体" w:hAnsi="宋体" w:cs="宋体"/>
        </w:rPr>
        <w:fldChar w:fldCharType="end"/>
      </w:r>
      <w:r>
        <w:rPr>
          <w:rFonts w:hint="eastAsia" w:ascii="宋体" w:hAnsi="宋体" w:cs="宋体"/>
          <w:szCs w:val="24"/>
        </w:rPr>
        <w:t>1</w:t>
      </w:r>
    </w:p>
    <w:p>
      <w:pPr>
        <w:pStyle w:val="9"/>
        <w:tabs>
          <w:tab w:val="right" w:leader="dot" w:pos="8313"/>
          <w:tab w:val="clear" w:pos="8211"/>
        </w:tabs>
        <w:spacing w:line="360" w:lineRule="auto"/>
      </w:pPr>
      <w:r>
        <w:fldChar w:fldCharType="begin"/>
      </w:r>
      <w:r>
        <w:instrText xml:space="preserve"> HYPERLINK \l "_Toc17744" </w:instrText>
      </w:r>
      <w:r>
        <w:fldChar w:fldCharType="separate"/>
      </w:r>
      <w:r>
        <w:rPr>
          <w:rFonts w:hint="eastAsia"/>
          <w:szCs w:val="32"/>
        </w:rPr>
        <w:t>1.2  PWM逆变器研究现状</w:t>
      </w:r>
      <w:r>
        <w:tab/>
      </w:r>
      <w:r>
        <w:fldChar w:fldCharType="end"/>
      </w:r>
      <w:r>
        <w:rPr>
          <w:rFonts w:hint="eastAsia"/>
          <w:szCs w:val="24"/>
        </w:rPr>
        <w:t>1</w:t>
      </w:r>
    </w:p>
    <w:p>
      <w:pPr>
        <w:pStyle w:val="9"/>
        <w:tabs>
          <w:tab w:val="right" w:leader="dot" w:pos="8313"/>
          <w:tab w:val="clear" w:pos="8211"/>
        </w:tabs>
        <w:spacing w:line="360" w:lineRule="auto"/>
      </w:pPr>
      <w:r>
        <w:fldChar w:fldCharType="begin"/>
      </w:r>
      <w:r>
        <w:instrText xml:space="preserve"> HYPERLINK \l "_Toc14513" </w:instrText>
      </w:r>
      <w:r>
        <w:fldChar w:fldCharType="separate"/>
      </w:r>
      <w:r>
        <w:rPr>
          <w:rFonts w:hint="eastAsia"/>
          <w:szCs w:val="32"/>
        </w:rPr>
        <w:t>1.3</w:t>
      </w:r>
      <w:r>
        <w:rPr>
          <w:szCs w:val="32"/>
        </w:rPr>
        <w:t xml:space="preserve"> </w:t>
      </w:r>
      <w:r>
        <w:rPr>
          <w:rFonts w:hint="eastAsia"/>
          <w:szCs w:val="32"/>
        </w:rPr>
        <w:t xml:space="preserve"> 本文的研究内容</w:t>
      </w:r>
      <w:r>
        <w:tab/>
      </w:r>
      <w:r>
        <w:fldChar w:fldCharType="end"/>
      </w:r>
      <w:r>
        <w:rPr>
          <w:rFonts w:hint="eastAsia"/>
          <w:szCs w:val="24"/>
        </w:rPr>
        <w:t>1</w:t>
      </w:r>
    </w:p>
    <w:p>
      <w:pPr>
        <w:pStyle w:val="9"/>
        <w:tabs>
          <w:tab w:val="right" w:leader="dot" w:pos="8313"/>
          <w:tab w:val="clear" w:pos="8211"/>
        </w:tabs>
        <w:spacing w:line="360" w:lineRule="auto"/>
        <w:rPr>
          <w:color w:val="0000FF"/>
        </w:rPr>
      </w:pPr>
      <w:r>
        <w:fldChar w:fldCharType="begin"/>
      </w:r>
      <w:r>
        <w:instrText xml:space="preserve"> HYPERLINK \l "_Toc4514" </w:instrText>
      </w:r>
      <w:r>
        <w:fldChar w:fldCharType="separate"/>
      </w:r>
      <w:r>
        <w:rPr>
          <w:rFonts w:hint="eastAsia" w:ascii="Times New Roman"/>
        </w:rPr>
        <w:t>第2章</w:t>
      </w:r>
      <w:r>
        <w:rPr>
          <w:rFonts w:ascii="Times New Roman"/>
        </w:rPr>
        <w:t xml:space="preserve"> </w:t>
      </w:r>
      <w:r>
        <w:rPr>
          <w:rFonts w:hint="eastAsia" w:ascii="Times New Roman"/>
        </w:rPr>
        <w:t xml:space="preserve"> </w:t>
      </w:r>
      <w:r>
        <w:rPr>
          <w:rFonts w:hint="eastAsia"/>
        </w:rPr>
        <w:t>PWM逆变器</w:t>
      </w:r>
      <w:r>
        <w:rPr>
          <w:rFonts w:hint="eastAsia" w:ascii="Times New Roman"/>
        </w:rPr>
        <w:t>工作原理</w:t>
      </w:r>
      <w:r>
        <w:tab/>
      </w:r>
      <w:r>
        <w:fldChar w:fldCharType="end"/>
      </w:r>
      <w:r>
        <w:rPr>
          <w:rFonts w:hint="eastAsia"/>
          <w:color w:val="0000FF"/>
          <w:szCs w:val="24"/>
        </w:rPr>
        <w:t>3</w:t>
      </w:r>
    </w:p>
    <w:p>
      <w:pPr>
        <w:pStyle w:val="9"/>
        <w:tabs>
          <w:tab w:val="right" w:leader="dot" w:pos="8313"/>
          <w:tab w:val="clear" w:pos="8211"/>
        </w:tabs>
        <w:spacing w:line="360" w:lineRule="auto"/>
      </w:pPr>
      <w:r>
        <w:fldChar w:fldCharType="begin"/>
      </w:r>
      <w:r>
        <w:instrText xml:space="preserve"> HYPERLINK \l "_Toc15750" </w:instrText>
      </w:r>
      <w:r>
        <w:fldChar w:fldCharType="separate"/>
      </w:r>
      <w:r>
        <w:rPr>
          <w:rFonts w:hint="eastAsia" w:ascii="Times New Roman"/>
        </w:rPr>
        <w:t>结  论</w:t>
      </w:r>
      <w:r>
        <w:tab/>
      </w:r>
      <w:r>
        <w:rPr>
          <w:rFonts w:hint="eastAsia"/>
        </w:rPr>
        <w:t>4</w:t>
      </w:r>
      <w:r>
        <w:rPr>
          <w:rFonts w:hint="eastAsia"/>
        </w:rPr>
        <w:fldChar w:fldCharType="end"/>
      </w:r>
    </w:p>
    <w:p>
      <w:pPr>
        <w:pStyle w:val="9"/>
        <w:tabs>
          <w:tab w:val="right" w:leader="dot" w:pos="8313"/>
          <w:tab w:val="clear" w:pos="8211"/>
        </w:tabs>
        <w:spacing w:line="360" w:lineRule="auto"/>
      </w:pPr>
      <w:r>
        <w:fldChar w:fldCharType="begin"/>
      </w:r>
      <w:r>
        <w:instrText xml:space="preserve"> HYPERLINK \l "_Toc26087" </w:instrText>
      </w:r>
      <w:r>
        <w:fldChar w:fldCharType="separate"/>
      </w:r>
      <w:r>
        <w:rPr>
          <w:rFonts w:hint="eastAsia" w:ascii="Times New Roman"/>
        </w:rPr>
        <w:t>参</w:t>
      </w:r>
      <w:r>
        <w:rPr>
          <w:rFonts w:ascii="Times New Roman"/>
        </w:rPr>
        <w:t xml:space="preserve"> </w:t>
      </w:r>
      <w:r>
        <w:rPr>
          <w:rFonts w:hint="eastAsia" w:ascii="Times New Roman"/>
        </w:rPr>
        <w:t>考</w:t>
      </w:r>
      <w:r>
        <w:rPr>
          <w:rFonts w:ascii="Times New Roman"/>
        </w:rPr>
        <w:t xml:space="preserve"> </w:t>
      </w:r>
      <w:r>
        <w:rPr>
          <w:rFonts w:hint="eastAsia" w:ascii="Times New Roman"/>
        </w:rPr>
        <w:t>文</w:t>
      </w:r>
      <w:r>
        <w:rPr>
          <w:rFonts w:ascii="Times New Roman"/>
        </w:rPr>
        <w:t xml:space="preserve"> </w:t>
      </w:r>
      <w:r>
        <w:rPr>
          <w:rFonts w:hint="eastAsia" w:ascii="Times New Roman"/>
        </w:rPr>
        <w:t>献</w:t>
      </w:r>
      <w:r>
        <w:tab/>
      </w:r>
      <w:r>
        <w:fldChar w:fldCharType="end"/>
      </w:r>
      <w:r>
        <w:rPr>
          <w:rFonts w:hint="eastAsia"/>
          <w:szCs w:val="24"/>
        </w:rPr>
        <w:t>5</w:t>
      </w:r>
    </w:p>
    <w:p>
      <w:pPr>
        <w:pStyle w:val="9"/>
        <w:tabs>
          <w:tab w:val="right" w:leader="dot" w:pos="8313"/>
          <w:tab w:val="clear" w:pos="8211"/>
        </w:tabs>
        <w:spacing w:line="360" w:lineRule="auto"/>
      </w:pPr>
      <w:r>
        <w:fldChar w:fldCharType="begin"/>
      </w:r>
      <w:r>
        <w:instrText xml:space="preserve"> HYPERLINK \l "_Toc14348" </w:instrText>
      </w:r>
      <w:r>
        <w:fldChar w:fldCharType="separate"/>
      </w:r>
      <w:r>
        <w:rPr>
          <w:rFonts w:hint="eastAsia" w:ascii="Times New Roman"/>
        </w:rPr>
        <w:t>致  谢</w:t>
      </w:r>
      <w:r>
        <w:tab/>
      </w:r>
      <w:r>
        <w:rPr>
          <w:rFonts w:hint="eastAsia"/>
        </w:rPr>
        <w:t>6</w:t>
      </w:r>
      <w:r>
        <w:rPr>
          <w:rFonts w:hint="eastAsia"/>
        </w:rPr>
        <w:fldChar w:fldCharType="end"/>
      </w:r>
    </w:p>
    <w:p>
      <w:pPr>
        <w:pStyle w:val="9"/>
        <w:spacing w:line="360" w:lineRule="auto"/>
        <w:sectPr>
          <w:headerReference r:id="rId6" w:type="default"/>
          <w:pgSz w:w="11907" w:h="16840"/>
          <w:pgMar w:top="1440" w:right="1797" w:bottom="1440" w:left="1797" w:header="851" w:footer="992" w:gutter="0"/>
          <w:pgNumType w:fmt="upperRoman"/>
          <w:cols w:space="720" w:num="1"/>
          <w:docGrid w:type="lines" w:linePitch="312" w:charSpace="0"/>
        </w:sectPr>
      </w:pPr>
      <w:r>
        <w:rPr>
          <w:sz w:val="20"/>
        </w:rPr>
        <mc:AlternateContent>
          <mc:Choice Requires="wps">
            <w:drawing>
              <wp:anchor distT="0" distB="0" distL="114300" distR="114300" simplePos="0" relativeHeight="251661312" behindDoc="0" locked="0" layoutInCell="1" allowOverlap="1">
                <wp:simplePos x="0" y="0"/>
                <wp:positionH relativeFrom="column">
                  <wp:posOffset>29845</wp:posOffset>
                </wp:positionH>
                <wp:positionV relativeFrom="paragraph">
                  <wp:posOffset>2070735</wp:posOffset>
                </wp:positionV>
                <wp:extent cx="4972050" cy="819150"/>
                <wp:effectExtent l="6350" t="82550" r="101600" b="12700"/>
                <wp:wrapNone/>
                <wp:docPr id="4" name="文本框 5"/>
                <wp:cNvGraphicFramePr/>
                <a:graphic xmlns:a="http://schemas.openxmlformats.org/drawingml/2006/main">
                  <a:graphicData uri="http://schemas.microsoft.com/office/word/2010/wordprocessingShape">
                    <wps:wsp>
                      <wps:cNvSpPr txBox="1"/>
                      <wps:spPr>
                        <a:xfrm>
                          <a:off x="0" y="0"/>
                          <a:ext cx="4972050" cy="819150"/>
                        </a:xfrm>
                        <a:prstGeom prst="rect">
                          <a:avLst/>
                        </a:prstGeom>
                        <a:solidFill>
                          <a:srgbClr val="FFFFFF"/>
                        </a:solidFill>
                        <a:ln w="9525" cap="flat" cmpd="sng">
                          <a:solidFill>
                            <a:srgbClr val="000000"/>
                          </a:solidFill>
                          <a:prstDash val="solid"/>
                          <a:miter/>
                          <a:headEnd type="none" w="med" len="med"/>
                          <a:tailEnd type="none" w="med" len="med"/>
                        </a:ln>
                        <a:effectLst>
                          <a:outerShdw dist="107763" dir="18900000" algn="ctr" rotWithShape="0">
                            <a:srgbClr val="808080"/>
                          </a:outerShdw>
                        </a:effectLst>
                      </wps:spPr>
                      <wps:txbx>
                        <w:txbxContent>
                          <w:p>
                            <w:pPr>
                              <w:spacing w:before="156" w:beforeLines="50"/>
                              <w:rPr>
                                <w:b/>
                                <w:bCs/>
                                <w:color w:val="FF0000"/>
                              </w:rPr>
                            </w:pPr>
                            <w:r>
                              <w:rPr>
                                <w:rFonts w:hint="eastAsia"/>
                                <w:b/>
                                <w:bCs/>
                                <w:color w:val="FF0000"/>
                              </w:rPr>
                              <w:t>【目录自动生成方法】</w:t>
                            </w:r>
                          </w:p>
                          <w:p>
                            <w:pPr>
                              <w:rPr>
                                <w:color w:val="FF0000"/>
                              </w:rPr>
                            </w:pPr>
                            <w:r>
                              <w:rPr>
                                <w:rFonts w:hint="eastAsia"/>
                                <w:color w:val="FF0000"/>
                              </w:rPr>
                              <w:t>在目录处点击鼠标右键，选择“更新域”，弹出对话框后，选择“更新整个目录”，即可完成目录的自动生成。</w:t>
                            </w:r>
                          </w:p>
                          <w:p>
                            <w:pPr>
                              <w:rPr>
                                <w:color w:val="FF0000"/>
                              </w:rPr>
                            </w:pPr>
                          </w:p>
                        </w:txbxContent>
                      </wps:txbx>
                      <wps:bodyPr upright="1"/>
                    </wps:wsp>
                  </a:graphicData>
                </a:graphic>
              </wp:anchor>
            </w:drawing>
          </mc:Choice>
          <mc:Fallback>
            <w:pict>
              <v:shape id="文本框 5" o:spid="_x0000_s1026" o:spt="202" type="#_x0000_t202" style="position:absolute;left:0pt;margin-left:2.35pt;margin-top:163.05pt;height:64.5pt;width:391.5pt;z-index:251661312;mso-width-relative:page;mso-height-relative:page;" fillcolor="#FFFFFF" filled="t" stroked="t" coordsize="21600,21600" o:gfxdata="UEsDBAoAAAAAAIdO4kAAAAAAAAAAAAAAAAAEAAAAZHJzL1BLAwQUAAAACACHTuJAd0IorNcAAAAJ&#10;AQAADwAAAGRycy9kb3ducmV2LnhtbE2PwU7DMAyG70i8Q2QkbiztYOtUmk5o0qRx4EDHA7hN1lY0&#10;TpWka+HpMSc42v+vz5+L/WIHcTU+9I4UpKsEhKHG6Z5aBR/n48MORIhIGgdHRsGXCbAvb28KzLWb&#10;6d1cq9gKhlDIUUEX45hLGZrOWAwrNxri7OK8xcijb6X2ODPcDnKdJFtpsSe+0OFoDp1pPqvJKnha&#10;LL1WU3aZ/fEFT4f69P2GTqn7uzR5BhHNEv/K8KvP6lCyU+0m0kEMzMi4qOBxvU1BcJ7tMt7UHGw2&#10;KciykP8/KH8AUEsDBBQAAAAIAIdO4kBQtfxHSQIAAL4EAAAOAAAAZHJzL2Uyb0RvYy54bWytVM2O&#10;0zAQviPxDpbvNEnZbtuo6UpQygUBUkGcXdtJLPlPttukLwBvwIkL932uPgdjp1u6uxx6IJGSsWfy&#10;zXzfjLO465VEe+68MLrCxSjHiGtqmNBNhb9+Wb+aYeQD0YxIo3mFD9zju+XLF4vOlnxsWiMZdwhA&#10;tC87W+E2BFtmmactV8SPjOUanLVxigRYuiZjjnSArmQ2zvPbrDOOWWco9x52V4MTnxDdNYCmrgXl&#10;K0N3iuswoDouSQBKvhXW42Wqtq45DZ/q2vOAZIWBaUhPSAL2Nj6z5YKUjSO2FfRUArmmhCecFBEa&#10;kp6hViQQtHPiGZQS1Blv6jCiRmUDkaQIsCjyJ9psWmJ54gJSe3sW3f8/WPpx/9khwSp8g5EmChp+&#10;/Pnj+Ov++Ps7mkR5OutLiNpYiAv9G9PD0Dzse9iMrPvaqfgGPgj8IO7hLC7vA6KweTOfjvMJuCj4&#10;ZsW8ABvgs79fW+fDe24UikaFHTQvaUr2H3wYQh9CYjJvpGBrIWVauGb7Vjq0J9DodbpO6I/CpEZd&#10;heeT8QTqIDC9NUwNmMqCAl43Kd+jL/wlcJ6ufwHHwlbEt0MBCSGGkVKJwF2yWk7YO81QOFhQWcPh&#10;wrEYxRlGksNZjFaKDETIayJBO6ljEp4mHVSKC7ODjJuWdYiJqGORT6e3rzGsYO6L2XzggIhsICcN&#10;DiNnwjcR2jRusW/PBJ3l8T7xPuOn5l2kzuKoDCMRrdBve6ATza1hBxifnXWiaWNJCSp6YKwTzOkI&#10;xnNzuQb78rez/A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B3Qiis1wAAAAkBAAAPAAAAAAAAAAEA&#10;IAAAACIAAABkcnMvZG93bnJldi54bWxQSwECFAAUAAAACACHTuJAULX8R0kCAAC+BAAADgAAAAAA&#10;AAABACAAAAAmAQAAZHJzL2Uyb0RvYy54bWxQSwUGAAAAAAYABgBZAQAA4QUAAAAA&#10;">
                <v:fill on="t" focussize="0,0"/>
                <v:stroke color="#000000" joinstyle="miter"/>
                <v:imagedata o:title=""/>
                <o:lock v:ext="edit" aspectratio="f"/>
                <v:shadow on="t" color="#808080" offset="6pt,-6pt" origin="0f,0f" matrix="65536f,0f,0f,65536f"/>
                <v:textbox>
                  <w:txbxContent>
                    <w:p>
                      <w:pPr>
                        <w:spacing w:before="156" w:beforeLines="50"/>
                        <w:rPr>
                          <w:b/>
                          <w:bCs/>
                          <w:color w:val="FF0000"/>
                        </w:rPr>
                      </w:pPr>
                      <w:r>
                        <w:rPr>
                          <w:rFonts w:hint="eastAsia"/>
                          <w:b/>
                          <w:bCs/>
                          <w:color w:val="FF0000"/>
                        </w:rPr>
                        <w:t>【目录自动生成方法】</w:t>
                      </w:r>
                    </w:p>
                    <w:p>
                      <w:pPr>
                        <w:rPr>
                          <w:color w:val="FF0000"/>
                        </w:rPr>
                      </w:pPr>
                      <w:r>
                        <w:rPr>
                          <w:rFonts w:hint="eastAsia"/>
                          <w:color w:val="FF0000"/>
                        </w:rPr>
                        <w:t>在目录处点击鼠标右键，选择“更新域”，弹出对话框后，选择“更新整个目录”，即可完成目录的自动生成。</w:t>
                      </w:r>
                    </w:p>
                    <w:p>
                      <w:pPr>
                        <w:rPr>
                          <w:color w:val="FF0000"/>
                        </w:rPr>
                      </w:pP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column">
                  <wp:posOffset>29845</wp:posOffset>
                </wp:positionH>
                <wp:positionV relativeFrom="paragraph">
                  <wp:posOffset>571500</wp:posOffset>
                </wp:positionV>
                <wp:extent cx="4972050" cy="1318260"/>
                <wp:effectExtent l="6350" t="6350" r="25400" b="21590"/>
                <wp:wrapNone/>
                <wp:docPr id="9" name="文本框 10"/>
                <wp:cNvGraphicFramePr/>
                <a:graphic xmlns:a="http://schemas.openxmlformats.org/drawingml/2006/main">
                  <a:graphicData uri="http://schemas.microsoft.com/office/word/2010/wordprocessingShape">
                    <wps:wsp>
                      <wps:cNvSpPr txBox="1"/>
                      <wps:spPr>
                        <a:xfrm>
                          <a:off x="0" y="0"/>
                          <a:ext cx="4972050" cy="13182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b/>
                                <w:bCs/>
                                <w:color w:val="FF0000"/>
                              </w:rPr>
                            </w:pPr>
                            <w:r>
                              <w:rPr>
                                <w:rFonts w:hint="eastAsia"/>
                                <w:b/>
                                <w:bCs/>
                                <w:color w:val="FF0000"/>
                              </w:rPr>
                              <w:t>【目录说明】</w:t>
                            </w:r>
                          </w:p>
                          <w:p>
                            <w:pPr>
                              <w:numPr>
                                <w:ilvl w:val="0"/>
                                <w:numId w:val="4"/>
                              </w:numPr>
                              <w:ind w:left="160" w:hanging="159" w:hangingChars="76"/>
                              <w:rPr>
                                <w:color w:val="FF0000"/>
                              </w:rPr>
                            </w:pPr>
                            <w:r>
                              <w:rPr>
                                <w:rFonts w:hint="eastAsia"/>
                                <w:color w:val="FF0000"/>
                              </w:rPr>
                              <w:t>标题“目录”二字中间空两个格，其余格式与中文摘要标题相同。</w:t>
                            </w:r>
                          </w:p>
                          <w:p>
                            <w:pPr>
                              <w:numPr>
                                <w:ilvl w:val="0"/>
                                <w:numId w:val="4"/>
                              </w:numPr>
                              <w:ind w:left="160" w:hanging="159" w:hangingChars="76"/>
                            </w:pPr>
                            <w:r>
                              <w:rPr>
                                <w:rFonts w:hint="eastAsia"/>
                              </w:rPr>
                              <w:t>目录要求列出三级标题，第一级和第二级标题顶格书写，采用小四黑体不加粗形式；第三级标题缩进二个汉字字符书写，采用小四宋体不加粗形式；行距采用1.5倍。</w:t>
                            </w:r>
                          </w:p>
                          <w:p>
                            <w:pPr>
                              <w:numPr>
                                <w:ilvl w:val="0"/>
                                <w:numId w:val="4"/>
                              </w:numPr>
                              <w:ind w:left="160" w:hanging="159" w:hangingChars="76"/>
                              <w:rPr>
                                <w:color w:val="FF0000"/>
                              </w:rPr>
                            </w:pPr>
                            <w:r>
                              <w:rPr>
                                <w:rFonts w:hint="eastAsia"/>
                                <w:color w:val="FF0000"/>
                              </w:rPr>
                              <w:t>目录最好采用“自动生成的目录”的方法，具体步骤见下面提示。</w:t>
                            </w:r>
                          </w:p>
                        </w:txbxContent>
                      </wps:txbx>
                      <wps:bodyPr upright="1"/>
                    </wps:wsp>
                  </a:graphicData>
                </a:graphic>
              </wp:anchor>
            </w:drawing>
          </mc:Choice>
          <mc:Fallback>
            <w:pict>
              <v:shape id="文本框 10" o:spid="_x0000_s1026" o:spt="202" type="#_x0000_t202" style="position:absolute;left:0pt;margin-left:2.35pt;margin-top:45pt;height:103.8pt;width:391.5pt;z-index:251665408;mso-width-relative:page;mso-height-relative:page;" fillcolor="#FFFFFF" filled="t" stroked="t" coordsize="21600,21600" o:gfxdata="UEsDBAoAAAAAAIdO4kAAAAAAAAAAAAAAAAAEAAAAZHJzL1BLAwQUAAAACACHTuJA9TqKhNcAAAAI&#10;AQAADwAAAGRycy9kb3ducmV2LnhtbE2PwU7DMBBE70j8g7VIXBC1W6o4CXF6QALBDQqCqxu7SYS9&#10;Drablr9nOcFxZ0azb5rNyTs225jGgAqWCwHMYhfMiL2Ct9f76xJYyhqNdgGtgm+bYNOenzW6NuGI&#10;L3be5p5RCaZaKxhynmrOUzdYr9MiTBbJ24fodaYz9txEfaRy7/hKiIJ7PSJ9GPRk7wbbfW4PXkG5&#10;fpw/0tPN83tX7F2Vr+T88BWVurxYiltg2Z7yXxh+8QkdWmLahQOaxJyCtaSggkrQIrJlKUnYKVhV&#10;sgDeNvz/gPYHUEsDBBQAAAAIAIdO4kD3ePr7DQIAADgEAAAOAAAAZHJzL2Uyb0RvYy54bWytU82O&#10;0zAQviPxDpbvNGmgy27UdCUo5YIAaeEBXNtJLPlPHrdJXwDegBMX7jxXn2PHbml3Fw49kIMz9oy/&#10;me+b8fx2NJpsZQDlbEOnk5ISabkTynYN/fpl9eKaEojMCqadlQ3dSaC3i+fP5oOvZeV6p4UMBEEs&#10;1INvaB+jr4sCeC8Ng4nz0qKzdcGwiNvQFSKwAdGNLqqyvCoGF4QPjksAPF0enPSIGC4BdG2ruFw6&#10;vjHSxgNqkJpFpAS98kAXudq2lTx+aluQkeiGItOYV0yC9jqtxWLO6i4w3yt+LIFdUsITToYpi0lP&#10;UEsWGdkE9ReUUTw4cG2ccGeKA5GsCLKYlk+0ueuZl5kLSg3+JDr8P1j+cfs5ECUaekOJZQYbvv/x&#10;ff/z9/7XNzLN+gweagy78xgYxzduxKlJuqVzwMNEe2yDSX8kRNCP6u5O6soxEo6Hr25eV+UMXRx9&#10;05fT6+oq4xfn6z5AfC+dIcloaMD2ZVXZ9gNETImhf0JSNnBaiZXSOm9Ct36rA9kybPUqf6lKvPIo&#10;TFsyINlZNcNCGM5vi3ODpvGoAdgu53t0Ax4Cl/n7F3AqbMmgPxSQEQ7TZVSUIc9ZL5l4ZwWJO486&#10;W3xeNBVjpKBES3yNycqRkSl9SSSy0xZJnnuRrDiuR4RJ5tqJHfZt44PqepQ0dy6H40BldY7Dnyb2&#10;4T6Dnh/84h5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1OoqE1wAAAAgBAAAPAAAAAAAAAAEAIAAA&#10;ACIAAABkcnMvZG93bnJldi54bWxQSwECFAAUAAAACACHTuJA93j6+w0CAAA4BAAADgAAAAAAAAAB&#10;ACAAAAAmAQAAZHJzL2Uyb0RvYy54bWxQSwUGAAAAAAYABgBZAQAApQUAAAAA&#10;">
                <v:fill on="t" focussize="0,0"/>
                <v:stroke color="#000000" joinstyle="miter"/>
                <v:imagedata o:title=""/>
                <o:lock v:ext="edit" aspectratio="f"/>
                <v:textbox>
                  <w:txbxContent>
                    <w:p>
                      <w:pPr>
                        <w:rPr>
                          <w:b/>
                          <w:bCs/>
                          <w:color w:val="FF0000"/>
                        </w:rPr>
                      </w:pPr>
                      <w:r>
                        <w:rPr>
                          <w:rFonts w:hint="eastAsia"/>
                          <w:b/>
                          <w:bCs/>
                          <w:color w:val="FF0000"/>
                        </w:rPr>
                        <w:t>【目录说明】</w:t>
                      </w:r>
                    </w:p>
                    <w:p>
                      <w:pPr>
                        <w:numPr>
                          <w:ilvl w:val="0"/>
                          <w:numId w:val="4"/>
                        </w:numPr>
                        <w:ind w:left="160" w:hanging="159" w:hangingChars="76"/>
                        <w:rPr>
                          <w:color w:val="FF0000"/>
                        </w:rPr>
                      </w:pPr>
                      <w:r>
                        <w:rPr>
                          <w:rFonts w:hint="eastAsia"/>
                          <w:color w:val="FF0000"/>
                        </w:rPr>
                        <w:t>标题“目录”二字中间空两个格，其余格式与中文摘要标题相同。</w:t>
                      </w:r>
                    </w:p>
                    <w:p>
                      <w:pPr>
                        <w:numPr>
                          <w:ilvl w:val="0"/>
                          <w:numId w:val="4"/>
                        </w:numPr>
                        <w:ind w:left="160" w:hanging="159" w:hangingChars="76"/>
                      </w:pPr>
                      <w:r>
                        <w:rPr>
                          <w:rFonts w:hint="eastAsia"/>
                        </w:rPr>
                        <w:t>目录要求列出三级标题，第一级和第二级标题顶格书写，采用小四黑体不加粗形式；第三级标题缩进二个汉字字符书写，采用小四宋体不加粗形式；行距采用1.5倍。</w:t>
                      </w:r>
                    </w:p>
                    <w:p>
                      <w:pPr>
                        <w:numPr>
                          <w:ilvl w:val="0"/>
                          <w:numId w:val="4"/>
                        </w:numPr>
                        <w:ind w:left="160" w:hanging="159" w:hangingChars="76"/>
                        <w:rPr>
                          <w:color w:val="FF0000"/>
                        </w:rPr>
                      </w:pPr>
                      <w:r>
                        <w:rPr>
                          <w:rFonts w:hint="eastAsia"/>
                          <w:color w:val="FF0000"/>
                        </w:rPr>
                        <w:t>目录最好采用“自动生成的目录”的方法，具体步骤见下面提示。</w:t>
                      </w:r>
                    </w:p>
                  </w:txbxContent>
                </v:textbox>
              </v:shape>
            </w:pict>
          </mc:Fallback>
        </mc:AlternateContent>
      </w:r>
      <w:r>
        <w:rPr>
          <w:szCs w:val="24"/>
        </w:rPr>
        <w:fldChar w:fldCharType="end"/>
      </w:r>
    </w:p>
    <w:p>
      <w:pPr>
        <w:pStyle w:val="11"/>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cs="黑体"/>
          <w:b w:val="0"/>
          <w:color w:val="000000"/>
          <w:sz w:val="36"/>
          <w:szCs w:val="36"/>
        </w:rPr>
      </w:pPr>
      <w:bookmarkStart w:id="6" w:name="_Toc513565523"/>
      <w:bookmarkStart w:id="7" w:name="_Toc513565026"/>
      <w:bookmarkStart w:id="8" w:name="_Toc168739335"/>
      <w:bookmarkStart w:id="9" w:name="_Toc17272"/>
      <w:bookmarkStart w:id="10" w:name="_Toc41187110"/>
      <w:bookmarkStart w:id="11" w:name="_Toc40586368"/>
      <w:bookmarkStart w:id="12" w:name="_Toc38443907"/>
      <w:bookmarkStart w:id="13" w:name="_Toc41187111"/>
      <w:bookmarkStart w:id="14" w:name="_Toc38443908"/>
      <w:bookmarkStart w:id="15" w:name="_Toc40586369"/>
      <w:bookmarkStart w:id="16" w:name="_Toc168739336"/>
      <w:bookmarkStart w:id="17" w:name="_Toc21010"/>
      <w:bookmarkStart w:id="18" w:name="_Toc513565027"/>
      <w:bookmarkStart w:id="19" w:name="_Toc513565524"/>
      <w:r>
        <w:rPr>
          <w:rFonts w:hint="eastAsia" w:ascii="黑体" w:hAnsi="黑体" w:eastAsia="黑体" w:cs="黑体"/>
          <w:b w:val="0"/>
          <w:color w:val="000000"/>
          <w:sz w:val="36"/>
          <w:szCs w:val="36"/>
        </w:rPr>
        <w:t>第1章  绪  论</w:t>
      </w:r>
      <w:bookmarkEnd w:id="6"/>
      <w:bookmarkEnd w:id="7"/>
      <w:bookmarkEnd w:id="8"/>
      <w:bookmarkEnd w:id="9"/>
      <w:bookmarkEnd w:id="10"/>
      <w:bookmarkEnd w:id="11"/>
      <w:bookmarkEnd w:id="12"/>
      <w:r>
        <w:rPr>
          <w:rFonts w:hint="eastAsia" w:ascii="黑体" w:hAnsi="黑体" w:eastAsia="黑体" w:cs="黑体"/>
          <w:b w:val="0"/>
          <w:color w:val="FF0000"/>
          <w:sz w:val="21"/>
          <w:szCs w:val="21"/>
        </w:rPr>
        <w:t>（</w:t>
      </w:r>
      <w:r>
        <w:rPr>
          <w:rFonts w:hint="eastAsia"/>
          <w:b w:val="0"/>
          <w:color w:val="FF0000"/>
          <w:sz w:val="21"/>
          <w:szCs w:val="21"/>
        </w:rPr>
        <w:t>小二黑体不加粗，居中，章号与题名之间空两格，行距均为1.5倍行距。）</w:t>
      </w:r>
    </w:p>
    <w:p>
      <w:pPr>
        <w:keepNext w:val="0"/>
        <w:keepLines w:val="0"/>
        <w:pageBreakBefore w:val="0"/>
        <w:widowControl w:val="0"/>
        <w:kinsoku/>
        <w:wordWrap/>
        <w:overflowPunct/>
        <w:topLinePunct w:val="0"/>
        <w:autoSpaceDE/>
        <w:autoSpaceDN/>
        <w:bidi w:val="0"/>
        <w:adjustRightInd/>
        <w:snapToGrid/>
        <w:spacing w:line="360" w:lineRule="auto"/>
        <w:textAlignment w:val="auto"/>
        <w:rPr>
          <w:color w:val="FF0000"/>
        </w:rPr>
      </w:pPr>
      <w:r>
        <w:rPr>
          <w:rFonts w:ascii="黑体" w:hAnsi="黑体" w:eastAsia="黑体"/>
          <w:sz w:val="32"/>
          <w:szCs w:val="32"/>
        </w:rPr>
        <w:t>1.1</w:t>
      </w:r>
      <w:r>
        <w:rPr>
          <w:rFonts w:hint="eastAsia" w:ascii="黑体" w:hAnsi="黑体" w:eastAsia="黑体"/>
          <w:sz w:val="32"/>
          <w:szCs w:val="32"/>
        </w:rPr>
        <w:t xml:space="preserve">  课题背景及研究的意义</w:t>
      </w:r>
      <w:bookmarkEnd w:id="13"/>
      <w:bookmarkEnd w:id="14"/>
      <w:bookmarkEnd w:id="15"/>
      <w:bookmarkEnd w:id="16"/>
      <w:bookmarkEnd w:id="17"/>
      <w:r>
        <w:rPr>
          <w:rFonts w:hint="eastAsia" w:ascii="Arial" w:hAnsi="Arial" w:cs="Arial"/>
          <w:bCs/>
          <w:color w:val="FF0000"/>
          <w:szCs w:val="21"/>
        </w:rPr>
        <w:t>（三号黑体不加粗，左对齐，标号与题目之间空两格，</w:t>
      </w:r>
      <w:r>
        <w:rPr>
          <w:rFonts w:hint="eastAsia"/>
          <w:b w:val="0"/>
          <w:color w:val="FF0000"/>
          <w:sz w:val="21"/>
          <w:szCs w:val="21"/>
        </w:rPr>
        <w:t>行距均为1.5倍行距。</w:t>
      </w:r>
      <w:r>
        <w:rPr>
          <w:rFonts w:hint="eastAsia" w:ascii="Arial" w:hAnsi="Arial" w:cs="Arial"/>
          <w:bCs/>
          <w:color w:val="FF0000"/>
          <w:szCs w:val="21"/>
        </w:rPr>
        <w:t>）</w:t>
      </w:r>
    </w:p>
    <w:p>
      <w:pPr>
        <w:pStyle w:val="3"/>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val="0"/>
          <w:bCs w:val="0"/>
          <w:color w:val="FF0000"/>
          <w:sz w:val="28"/>
          <w:szCs w:val="28"/>
        </w:rPr>
      </w:pPr>
      <w:bookmarkStart w:id="20" w:name="_Toc168739337"/>
      <w:bookmarkStart w:id="21" w:name="_Toc27826"/>
      <w:bookmarkStart w:id="22" w:name="_Toc40586370"/>
      <w:bookmarkStart w:id="23" w:name="_Toc41187112"/>
      <w:r>
        <w:rPr>
          <w:rFonts w:hint="eastAsia" w:ascii="宋体" w:hAnsi="宋体" w:eastAsia="宋体" w:cs="宋体"/>
          <w:bCs w:val="0"/>
          <w:sz w:val="28"/>
          <w:szCs w:val="28"/>
        </w:rPr>
        <w:t>1.1.1  课题背景</w:t>
      </w:r>
      <w:bookmarkEnd w:id="20"/>
      <w:bookmarkEnd w:id="21"/>
      <w:bookmarkEnd w:id="22"/>
      <w:bookmarkEnd w:id="23"/>
      <w:r>
        <w:rPr>
          <w:rFonts w:hint="eastAsia" w:ascii="宋体" w:hAnsi="宋体" w:eastAsia="宋体" w:cs="宋体"/>
          <w:b w:val="0"/>
          <w:bCs w:val="0"/>
          <w:color w:val="FF0000"/>
          <w:sz w:val="28"/>
          <w:szCs w:val="28"/>
        </w:rPr>
        <w:t>（</w:t>
      </w:r>
      <w:r>
        <w:rPr>
          <w:rFonts w:hint="eastAsia" w:eastAsia="宋体" w:cs="Arial"/>
          <w:b w:val="0"/>
          <w:color w:val="FF0000"/>
          <w:sz w:val="21"/>
          <w:szCs w:val="21"/>
        </w:rPr>
        <w:t>四号宋体加粗，左对齐，标号与题目之间空</w:t>
      </w:r>
      <w:r>
        <w:rPr>
          <w:rFonts w:hint="eastAsia" w:ascii="宋体" w:hAnsi="宋体" w:eastAsia="宋体" w:cs="宋体"/>
          <w:b w:val="0"/>
          <w:color w:val="FF0000"/>
          <w:sz w:val="21"/>
          <w:szCs w:val="21"/>
        </w:rPr>
        <w:t>两格，行距均为1.5倍行距。）</w:t>
      </w:r>
    </w:p>
    <w:p>
      <w:pPr>
        <w:spacing w:line="360" w:lineRule="auto"/>
        <w:ind w:firstLine="482"/>
        <w:rPr>
          <w:color w:val="0000FF"/>
          <w:sz w:val="24"/>
        </w:rPr>
      </w:pPr>
      <w:r>
        <w:rPr>
          <w:sz w:val="24"/>
        </w:rPr>
        <w:t>50年代末晶闸管标志着电力电子半导体期间的开端。电力电子器件经历了40多年的发展历程</w:t>
      </w:r>
      <w:r>
        <w:rPr>
          <w:sz w:val="24"/>
          <w:vertAlign w:val="superscript"/>
        </w:rPr>
        <w:t>[1,2]</w:t>
      </w:r>
      <w:r>
        <w:rPr>
          <w:sz w:val="24"/>
        </w:rPr>
        <w:t>，特别是近30多年内更是得到了迅猛的发展</w:t>
      </w:r>
      <w:r>
        <w:rPr>
          <w:sz w:val="24"/>
          <w:vertAlign w:val="superscript"/>
        </w:rPr>
        <w:t>[3，4]</w:t>
      </w:r>
      <w:r>
        <w:rPr>
          <w:sz w:val="24"/>
        </w:rPr>
        <w:t>。以Th(SCR)为代表的半控型器件是第一代电力电子器件</w:t>
      </w:r>
      <w:r>
        <w:rPr>
          <w:sz w:val="24"/>
          <w:vertAlign w:val="superscript"/>
        </w:rPr>
        <w:t>[5]</w:t>
      </w:r>
      <w:r>
        <w:rPr>
          <w:sz w:val="24"/>
        </w:rPr>
        <w:t>，其主要用于可控整流装置，若用于可控的逆变器，因其无法自行关断，须配置强迫换流电路，致使装置复杂化。70年代中期，相继研制成功的电流控制型的双极性晶体管(Bipolar Junction Transistor——BJT)、门极可关断晶闸管(Gate Turn-off Thyristor——GTO)以及电压控制型的电力场效应晶体管(Power MOS Field-effect Transistor——P-MOSFET)等全控型器件被称为第二代电力电子器件</w:t>
      </w:r>
      <w:r>
        <w:rPr>
          <w:sz w:val="24"/>
          <w:vertAlign w:val="superscript"/>
        </w:rPr>
        <w:t>[6]</w:t>
      </w:r>
      <w:r>
        <w:rPr>
          <w:rFonts w:hint="eastAsia"/>
          <w:color w:val="0000FF"/>
          <w:sz w:val="24"/>
        </w:rPr>
        <w:t>（</w:t>
      </w:r>
      <w:r>
        <w:rPr>
          <w:rFonts w:hint="eastAsia"/>
          <w:color w:val="FF0000"/>
          <w:sz w:val="24"/>
          <w:lang w:eastAsia="zh-CN"/>
        </w:rPr>
        <w:t>小</w:t>
      </w:r>
      <w:r>
        <w:rPr>
          <w:rFonts w:hint="eastAsia" w:cs="Arial"/>
          <w:color w:val="FF0000"/>
          <w:szCs w:val="21"/>
        </w:rPr>
        <w:t>四号宋体，两端对齐，1.5倍行距</w:t>
      </w:r>
      <w:r>
        <w:rPr>
          <w:rFonts w:hint="eastAsia"/>
          <w:color w:val="0000FF"/>
          <w:sz w:val="24"/>
        </w:rPr>
        <w:t>）</w:t>
      </w:r>
    </w:p>
    <w:p>
      <w:pPr>
        <w:pStyle w:val="3"/>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Cs w:val="0"/>
          <w:sz w:val="28"/>
          <w:szCs w:val="28"/>
        </w:rPr>
      </w:pPr>
      <w:bookmarkStart w:id="24" w:name="_Toc168739338"/>
      <w:bookmarkStart w:id="25" w:name="_Toc41187113"/>
      <w:bookmarkStart w:id="26" w:name="_Toc3707"/>
      <w:bookmarkStart w:id="27" w:name="_Toc40586371"/>
      <w:r>
        <w:rPr>
          <w:rFonts w:hint="eastAsia" w:ascii="宋体" w:hAnsi="宋体" w:eastAsia="宋体" w:cs="宋体"/>
          <w:bCs w:val="0"/>
          <w:sz w:val="28"/>
          <w:szCs w:val="28"/>
        </w:rPr>
        <w:t>1.1.2  课题研究的意义</w:t>
      </w:r>
      <w:bookmarkEnd w:id="24"/>
      <w:bookmarkEnd w:id="25"/>
      <w:bookmarkEnd w:id="26"/>
      <w:bookmarkEnd w:id="27"/>
    </w:p>
    <w:p>
      <w:pPr>
        <w:spacing w:line="360" w:lineRule="auto"/>
        <w:ind w:firstLine="482"/>
        <w:rPr>
          <w:sz w:val="24"/>
        </w:rPr>
      </w:pPr>
      <w:r>
        <w:rPr>
          <w:sz w:val="24"/>
        </w:rPr>
        <w:t>由于PWM逆变器的广泛应用及谐波会产生上述的诸多危害，因此必须对PWM逆变器的主电路及其谐波抑制技术进行研究。</w:t>
      </w:r>
      <w:bookmarkEnd w:id="18"/>
      <w:bookmarkEnd w:id="19"/>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黑体" w:hAnsi="黑体" w:eastAsia="黑体"/>
          <w:sz w:val="32"/>
          <w:szCs w:val="32"/>
        </w:rPr>
      </w:pPr>
      <w:bookmarkStart w:id="28" w:name="_Toc38443911"/>
      <w:bookmarkStart w:id="29" w:name="_Toc41187114"/>
      <w:bookmarkStart w:id="30" w:name="_Toc40586372"/>
      <w:bookmarkStart w:id="31" w:name="_Toc17744"/>
      <w:bookmarkStart w:id="32" w:name="_Toc168739339"/>
      <w:r>
        <w:rPr>
          <w:rFonts w:hint="eastAsia" w:ascii="黑体" w:hAnsi="黑体" w:eastAsia="黑体"/>
          <w:sz w:val="32"/>
          <w:szCs w:val="32"/>
        </w:rPr>
        <w:t>1.2  PWM逆变器</w:t>
      </w:r>
      <w:bookmarkEnd w:id="28"/>
      <w:r>
        <w:rPr>
          <w:rFonts w:hint="eastAsia" w:ascii="黑体" w:hAnsi="黑体" w:eastAsia="黑体"/>
          <w:sz w:val="32"/>
          <w:szCs w:val="32"/>
        </w:rPr>
        <w:t>研究现状</w:t>
      </w:r>
      <w:bookmarkEnd w:id="29"/>
      <w:bookmarkEnd w:id="30"/>
      <w:bookmarkEnd w:id="31"/>
      <w:bookmarkEnd w:id="32"/>
    </w:p>
    <w:p>
      <w:pPr>
        <w:spacing w:line="360" w:lineRule="auto"/>
        <w:ind w:firstLine="482"/>
        <w:rPr>
          <w:rFonts w:ascii="宋体" w:hAnsi="宋体"/>
          <w:sz w:val="24"/>
        </w:rPr>
      </w:pPr>
      <w:r>
        <w:rPr>
          <w:rFonts w:hint="eastAsia" w:ascii="宋体" w:hAnsi="宋体"/>
          <w:sz w:val="24"/>
        </w:rPr>
        <w:t>所谓逆变器，是指整流</w:t>
      </w:r>
      <w:r>
        <w:rPr>
          <w:rFonts w:ascii="宋体" w:hAnsi="宋体"/>
          <w:sz w:val="24"/>
        </w:rPr>
        <w:t>(</w:t>
      </w:r>
      <w:r>
        <w:rPr>
          <w:rFonts w:hint="eastAsia" w:ascii="宋体" w:hAnsi="宋体"/>
          <w:sz w:val="24"/>
        </w:rPr>
        <w:t>又称顺变</w:t>
      </w:r>
      <w:r>
        <w:rPr>
          <w:rFonts w:ascii="宋体" w:hAnsi="宋体"/>
          <w:sz w:val="24"/>
        </w:rPr>
        <w:t>)</w:t>
      </w:r>
      <w:r>
        <w:rPr>
          <w:rFonts w:hint="eastAsia" w:ascii="宋体" w:hAnsi="宋体"/>
          <w:sz w:val="24"/>
        </w:rPr>
        <w:t>器的逆向变换装置。作为现代电力电子技术中最基本装置之一的PWM电压型逆变器是随着器件和控制技术的发展而不断发展起来的，采用PWM逆变技术的目的是为了获得不同或变化形式的电能。早期的半导体器件是普通的晶闸管半控型器件，其开关频率很低，逆变输出的交流电压的波形基本上是方波型。</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黑体" w:hAnsi="黑体" w:eastAsia="黑体"/>
          <w:sz w:val="32"/>
          <w:szCs w:val="32"/>
        </w:rPr>
      </w:pPr>
      <w:bookmarkStart w:id="33" w:name="_Toc168739340"/>
      <w:bookmarkStart w:id="34" w:name="_Toc41187121"/>
      <w:bookmarkStart w:id="35" w:name="_Toc40586379"/>
      <w:bookmarkStart w:id="36" w:name="_Toc38443918"/>
      <w:bookmarkStart w:id="37" w:name="_Toc14513"/>
      <w:r>
        <w:rPr>
          <w:rFonts w:hint="eastAsia" w:ascii="黑体" w:hAnsi="黑体" w:eastAsia="黑体"/>
          <w:sz w:val="32"/>
          <w:szCs w:val="32"/>
        </w:rPr>
        <w:t>1.3  本文</w:t>
      </w:r>
      <w:bookmarkEnd w:id="33"/>
      <w:bookmarkEnd w:id="34"/>
      <w:bookmarkEnd w:id="35"/>
      <w:bookmarkEnd w:id="36"/>
      <w:bookmarkEnd w:id="37"/>
      <w:r>
        <w:rPr>
          <w:rFonts w:hint="eastAsia" w:ascii="黑体" w:hAnsi="黑体" w:eastAsia="黑体"/>
          <w:sz w:val="32"/>
          <w:szCs w:val="32"/>
        </w:rPr>
        <w:t>完成的主要工作【必有内容】</w:t>
      </w:r>
    </w:p>
    <w:p>
      <w:pPr>
        <w:spacing w:line="360" w:lineRule="auto"/>
        <w:ind w:firstLine="480"/>
        <w:rPr>
          <w:rFonts w:ascii="宋体" w:hAnsi="宋体"/>
          <w:sz w:val="24"/>
        </w:rPr>
      </w:pPr>
      <w:r>
        <w:rPr>
          <w:rFonts w:hint="eastAsia" w:ascii="宋体" w:hAnsi="宋体"/>
          <w:sz w:val="24"/>
        </w:rPr>
        <w:t>综上所述，为了进一步提高应用最为广泛的SPWM电压型逆变器的性能，获得良好的经济和社会效益，必须对其主电路及谐波消除调制技术进行研究，解决SPWM逆变器主电路及谐波等问题。</w:t>
      </w:r>
    </w:p>
    <w:p>
      <w:pPr>
        <w:spacing w:line="360" w:lineRule="auto"/>
        <w:ind w:firstLine="480"/>
        <w:rPr>
          <w:rFonts w:ascii="宋体" w:hAnsi="宋体"/>
          <w:sz w:val="24"/>
        </w:rPr>
      </w:pPr>
      <w:r>
        <w:rPr>
          <w:rFonts w:hint="eastAsia" w:ascii="宋体" w:hAnsi="宋体"/>
          <w:sz w:val="24"/>
        </w:rPr>
        <w:t>本文所要完成的主要内容包括以下几个方面：</w:t>
      </w:r>
    </w:p>
    <w:p>
      <w:pPr>
        <w:numPr>
          <w:ilvl w:val="0"/>
          <w:numId w:val="5"/>
        </w:numPr>
        <w:spacing w:line="360" w:lineRule="auto"/>
        <w:rPr>
          <w:rFonts w:ascii="宋体" w:hAnsi="宋体"/>
          <w:color w:val="auto"/>
          <w:sz w:val="24"/>
        </w:rPr>
      </w:pPr>
      <w:r>
        <w:rPr>
          <w:rFonts w:hint="eastAsia" w:ascii="宋体" w:hAnsi="宋体"/>
          <w:color w:val="auto"/>
          <w:sz w:val="24"/>
        </w:rPr>
        <w:t>传统SPWM电压型逆变器为减</w:t>
      </w:r>
      <w:r>
        <w:rPr>
          <w:rFonts w:ascii="宋体" w:hAnsi="宋体"/>
          <w:color w:val="auto"/>
          <w:sz w:val="24"/>
        </w:rPr>
        <w:t>……</w:t>
      </w:r>
    </w:p>
    <w:p>
      <w:pPr>
        <w:numPr>
          <w:ilvl w:val="0"/>
          <w:numId w:val="5"/>
        </w:numPr>
        <w:spacing w:line="360" w:lineRule="auto"/>
        <w:rPr>
          <w:rFonts w:ascii="宋体" w:hAnsi="宋体"/>
          <w:color w:val="auto"/>
          <w:sz w:val="24"/>
        </w:rPr>
      </w:pPr>
      <w:r>
        <w:rPr>
          <w:rFonts w:hint="eastAsia" w:ascii="宋体" w:hAnsi="宋体"/>
          <w:color w:val="auto"/>
          <w:sz w:val="24"/>
        </w:rPr>
        <w:t>传统的SPWM</w:t>
      </w:r>
      <w:r>
        <w:rPr>
          <w:rFonts w:ascii="宋体" w:hAnsi="宋体"/>
          <w:color w:val="auto"/>
          <w:sz w:val="24"/>
        </w:rPr>
        <w:t>……</w:t>
      </w:r>
    </w:p>
    <w:p>
      <w:pPr>
        <w:numPr>
          <w:ilvl w:val="0"/>
          <w:numId w:val="5"/>
        </w:numPr>
        <w:spacing w:line="360" w:lineRule="auto"/>
        <w:rPr>
          <w:rFonts w:ascii="宋体" w:hAnsi="宋体"/>
          <w:color w:val="auto"/>
          <w:sz w:val="24"/>
        </w:rPr>
      </w:pPr>
      <w:r>
        <w:rPr>
          <w:rFonts w:hint="eastAsia" w:ascii="宋体" w:hAnsi="宋体"/>
          <w:color w:val="auto"/>
          <w:sz w:val="24"/>
        </w:rPr>
        <w:t>对本文所提</w:t>
      </w:r>
      <w:r>
        <w:rPr>
          <w:rFonts w:ascii="宋体" w:hAnsi="宋体"/>
          <w:color w:val="auto"/>
          <w:sz w:val="24"/>
        </w:rPr>
        <w:t>……</w:t>
      </w:r>
    </w:p>
    <w:p>
      <w:pPr>
        <w:numPr>
          <w:ilvl w:val="0"/>
          <w:numId w:val="5"/>
        </w:numPr>
        <w:spacing w:line="360" w:lineRule="auto"/>
        <w:rPr>
          <w:rFonts w:ascii="宋体" w:hAnsi="宋体"/>
          <w:color w:val="auto"/>
          <w:sz w:val="24"/>
        </w:rPr>
      </w:pPr>
      <w:r>
        <w:rPr>
          <w:rFonts w:hint="eastAsia" w:ascii="宋体" w:hAnsi="宋体"/>
          <w:color w:val="auto"/>
          <w:sz w:val="24"/>
        </w:rPr>
        <w:t>本文运用</w:t>
      </w:r>
      <w:r>
        <w:rPr>
          <w:rFonts w:ascii="宋体" w:hAnsi="宋体"/>
          <w:color w:val="auto"/>
          <w:sz w:val="24"/>
        </w:rPr>
        <w:t>……</w:t>
      </w:r>
    </w:p>
    <w:p>
      <w:pPr>
        <w:pStyle w:val="11"/>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ascii="黑体" w:hAnsi="黑体" w:cs="黑体"/>
          <w:color w:val="000000"/>
        </w:rPr>
      </w:pPr>
      <w:bookmarkStart w:id="38" w:name="_Toc4514"/>
      <w:r>
        <mc:AlternateContent>
          <mc:Choice Requires="wps">
            <w:drawing>
              <wp:anchor distT="0" distB="0" distL="114300" distR="114300" simplePos="0" relativeHeight="251666432" behindDoc="0" locked="0" layoutInCell="1" allowOverlap="1">
                <wp:simplePos x="0" y="0"/>
                <wp:positionH relativeFrom="column">
                  <wp:posOffset>58420</wp:posOffset>
                </wp:positionH>
                <wp:positionV relativeFrom="paragraph">
                  <wp:posOffset>66675</wp:posOffset>
                </wp:positionV>
                <wp:extent cx="5295900" cy="3004185"/>
                <wp:effectExtent l="5080" t="4445" r="13970" b="20320"/>
                <wp:wrapNone/>
                <wp:docPr id="10" name="文本框 12"/>
                <wp:cNvGraphicFramePr/>
                <a:graphic xmlns:a="http://schemas.openxmlformats.org/drawingml/2006/main">
                  <a:graphicData uri="http://schemas.microsoft.com/office/word/2010/wordprocessingShape">
                    <wps:wsp>
                      <wps:cNvSpPr txBox="1"/>
                      <wps:spPr>
                        <a:xfrm>
                          <a:off x="0" y="0"/>
                          <a:ext cx="5295900" cy="30041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b/>
                                <w:bCs/>
                                <w:color w:val="FF0000"/>
                              </w:rPr>
                            </w:pPr>
                            <w:r>
                              <w:rPr>
                                <w:rFonts w:hint="eastAsia"/>
                                <w:b/>
                                <w:bCs/>
                                <w:color w:val="FF0000"/>
                              </w:rPr>
                              <w:t>【大论文正文书写要求】</w:t>
                            </w:r>
                          </w:p>
                          <w:p>
                            <w:pPr>
                              <w:numPr>
                                <w:ilvl w:val="0"/>
                                <w:numId w:val="6"/>
                              </w:numPr>
                              <w:ind w:left="199" w:hanging="199" w:hangingChars="95"/>
                              <w:rPr>
                                <w:rFonts w:ascii="宋体" w:hAnsi="宋体"/>
                                <w:color w:val="auto"/>
                                <w:szCs w:val="20"/>
                              </w:rPr>
                            </w:pPr>
                            <w:r>
                              <w:rPr>
                                <w:rFonts w:ascii="宋体" w:hAnsi="宋体"/>
                                <w:color w:val="auto"/>
                                <w:szCs w:val="20"/>
                              </w:rPr>
                              <w:t>正文中任何部分不得打印到</w:t>
                            </w:r>
                            <w:r>
                              <w:rPr>
                                <w:rFonts w:hint="eastAsia" w:ascii="宋体" w:hAnsi="宋体"/>
                                <w:color w:val="auto"/>
                                <w:szCs w:val="20"/>
                              </w:rPr>
                              <w:t>页边距之外</w:t>
                            </w:r>
                            <w:r>
                              <w:rPr>
                                <w:rFonts w:ascii="宋体" w:hAnsi="宋体"/>
                                <w:color w:val="auto"/>
                                <w:szCs w:val="20"/>
                              </w:rPr>
                              <w:t>，稿纸不得随意接长或截短。</w:t>
                            </w:r>
                          </w:p>
                          <w:p>
                            <w:pPr>
                              <w:numPr>
                                <w:ilvl w:val="0"/>
                                <w:numId w:val="6"/>
                              </w:numPr>
                              <w:ind w:left="199" w:hanging="199" w:hangingChars="95"/>
                              <w:rPr>
                                <w:rFonts w:ascii="宋体" w:hAnsi="宋体"/>
                                <w:color w:val="auto"/>
                                <w:szCs w:val="20"/>
                              </w:rPr>
                            </w:pPr>
                            <w:r>
                              <w:rPr>
                                <w:rFonts w:hint="eastAsia" w:ascii="宋体" w:hAnsi="宋体"/>
                                <w:color w:val="auto"/>
                                <w:szCs w:val="20"/>
                              </w:rPr>
                              <w:t>正文</w:t>
                            </w:r>
                            <w:r>
                              <w:rPr>
                                <w:rFonts w:ascii="宋体" w:hAnsi="宋体"/>
                                <w:color w:val="auto"/>
                                <w:szCs w:val="20"/>
                              </w:rPr>
                              <w:t>内容为</w:t>
                            </w:r>
                            <w:r>
                              <w:rPr>
                                <w:rFonts w:hint="eastAsia" w:ascii="宋体" w:hAnsi="宋体"/>
                                <w:color w:val="auto"/>
                                <w:szCs w:val="20"/>
                              </w:rPr>
                              <w:t>小四</w:t>
                            </w:r>
                            <w:r>
                              <w:rPr>
                                <w:rFonts w:ascii="宋体" w:hAnsi="宋体"/>
                                <w:color w:val="auto"/>
                                <w:szCs w:val="20"/>
                              </w:rPr>
                              <w:t>号字体</w:t>
                            </w:r>
                            <w:r>
                              <w:rPr>
                                <w:rFonts w:hint="eastAsia" w:ascii="宋体" w:hAnsi="宋体"/>
                                <w:color w:val="auto"/>
                                <w:szCs w:val="20"/>
                              </w:rPr>
                              <w:t>不加粗，1.5倍行距</w:t>
                            </w:r>
                            <w:r>
                              <w:rPr>
                                <w:rFonts w:ascii="宋体" w:hAnsi="宋体"/>
                                <w:color w:val="auto"/>
                                <w:szCs w:val="20"/>
                              </w:rPr>
                              <w:t>，首行缩进二个字</w:t>
                            </w:r>
                            <w:r>
                              <w:rPr>
                                <w:rFonts w:hint="eastAsia" w:ascii="宋体" w:hAnsi="宋体"/>
                                <w:color w:val="auto"/>
                                <w:szCs w:val="20"/>
                              </w:rPr>
                              <w:t>；</w:t>
                            </w:r>
                          </w:p>
                          <w:p>
                            <w:pPr>
                              <w:numPr>
                                <w:ilvl w:val="0"/>
                                <w:numId w:val="6"/>
                              </w:numPr>
                              <w:ind w:left="199" w:hanging="199" w:hangingChars="95"/>
                              <w:rPr>
                                <w:rFonts w:ascii="宋体" w:hAnsi="宋体"/>
                                <w:color w:val="auto"/>
                                <w:szCs w:val="20"/>
                              </w:rPr>
                            </w:pPr>
                            <w:r>
                              <w:rPr>
                                <w:rFonts w:ascii="宋体" w:hAnsi="宋体"/>
                                <w:color w:val="auto"/>
                                <w:szCs w:val="20"/>
                              </w:rPr>
                              <w:t>公式应另起一行写在稿纸中央，一行写不完的长公式，最好在等号处转行，如做不到这点，在数学符号(如“+”、“-”号)处转行，数学符号应写在转行后的行首。公式的编号用圆括号括起放在公式右边行末，在公式和编号之间不加虚线</w:t>
                            </w:r>
                            <w:r>
                              <w:rPr>
                                <w:rFonts w:hint="eastAsia" w:ascii="宋体" w:hAnsi="宋体"/>
                                <w:color w:val="auto"/>
                                <w:szCs w:val="20"/>
                              </w:rPr>
                              <w:t>；</w:t>
                            </w:r>
                            <w:r>
                              <w:rPr>
                                <w:rFonts w:ascii="宋体" w:hAnsi="宋体"/>
                                <w:color w:val="auto"/>
                                <w:szCs w:val="20"/>
                              </w:rPr>
                              <w:t>公式序号按章节顺序编号</w:t>
                            </w:r>
                            <w:r>
                              <w:rPr>
                                <w:rFonts w:hint="eastAsia" w:ascii="宋体" w:hAnsi="宋体"/>
                                <w:color w:val="auto"/>
                                <w:szCs w:val="20"/>
                              </w:rPr>
                              <w:t>；</w:t>
                            </w:r>
                            <w:r>
                              <w:rPr>
                                <w:rFonts w:ascii="宋体" w:hAnsi="宋体"/>
                                <w:color w:val="auto"/>
                                <w:szCs w:val="20"/>
                              </w:rPr>
                              <w:t>重复引用的公式不得另编新序号。</w:t>
                            </w:r>
                            <w:r>
                              <w:rPr>
                                <w:rFonts w:hint="eastAsia" w:ascii="宋体" w:hAnsi="宋体"/>
                                <w:b/>
                                <w:color w:val="auto"/>
                                <w:szCs w:val="20"/>
                              </w:rPr>
                              <w:t>示例见2.1.1。</w:t>
                            </w:r>
                          </w:p>
                          <w:p>
                            <w:pPr>
                              <w:numPr>
                                <w:ilvl w:val="0"/>
                                <w:numId w:val="6"/>
                              </w:numPr>
                              <w:ind w:left="199" w:hanging="199" w:hangingChars="95"/>
                              <w:rPr>
                                <w:rFonts w:ascii="宋体" w:hAnsi="宋体"/>
                                <w:color w:val="auto"/>
                                <w:szCs w:val="20"/>
                              </w:rPr>
                            </w:pPr>
                            <w:r>
                              <w:rPr>
                                <w:rFonts w:ascii="宋体" w:hAnsi="宋体"/>
                                <w:color w:val="auto"/>
                                <w:szCs w:val="20"/>
                              </w:rPr>
                              <w:t>表格按章节顺序编号</w:t>
                            </w:r>
                            <w:r>
                              <w:rPr>
                                <w:rFonts w:hint="eastAsia" w:ascii="宋体" w:hAnsi="宋体"/>
                                <w:color w:val="auto"/>
                                <w:szCs w:val="20"/>
                              </w:rPr>
                              <w:t>，表号、表题应放在表格上方，表号、表题及表中用到文字应较正文小一号，采用五号宋体</w:t>
                            </w:r>
                            <w:r>
                              <w:rPr>
                                <w:rFonts w:ascii="宋体" w:hAnsi="宋体"/>
                                <w:color w:val="auto"/>
                                <w:szCs w:val="20"/>
                              </w:rPr>
                              <w:t>。</w:t>
                            </w:r>
                            <w:r>
                              <w:rPr>
                                <w:rFonts w:hint="eastAsia" w:ascii="宋体" w:hAnsi="宋体"/>
                                <w:b/>
                                <w:color w:val="auto"/>
                                <w:szCs w:val="20"/>
                              </w:rPr>
                              <w:t>示例见2.1.1。</w:t>
                            </w:r>
                          </w:p>
                          <w:p>
                            <w:pPr>
                              <w:numPr>
                                <w:ilvl w:val="0"/>
                                <w:numId w:val="6"/>
                              </w:numPr>
                              <w:ind w:left="199" w:hanging="199" w:hangingChars="95"/>
                              <w:rPr>
                                <w:rFonts w:ascii="宋体" w:hAnsi="宋体"/>
                                <w:color w:val="auto"/>
                                <w:szCs w:val="20"/>
                              </w:rPr>
                            </w:pPr>
                            <w:r>
                              <w:rPr>
                                <w:rFonts w:ascii="宋体" w:hAnsi="宋体"/>
                                <w:color w:val="auto"/>
                              </w:rPr>
                              <w:t>每幅插图应有图</w:t>
                            </w:r>
                            <w:r>
                              <w:rPr>
                                <w:rFonts w:hint="eastAsia" w:ascii="宋体" w:hAnsi="宋体"/>
                                <w:color w:val="auto"/>
                              </w:rPr>
                              <w:t>号</w:t>
                            </w:r>
                            <w:r>
                              <w:rPr>
                                <w:rFonts w:ascii="宋体" w:hAnsi="宋体"/>
                                <w:color w:val="auto"/>
                              </w:rPr>
                              <w:t>和图题，</w:t>
                            </w:r>
                            <w:r>
                              <w:rPr>
                                <w:rFonts w:ascii="宋体" w:hAnsi="宋体"/>
                                <w:color w:val="auto"/>
                                <w:szCs w:val="20"/>
                              </w:rPr>
                              <w:t>按章节顺序编号，图中坐标应标注单位</w:t>
                            </w:r>
                            <w:r>
                              <w:rPr>
                                <w:rFonts w:hint="eastAsia" w:ascii="宋体" w:hAnsi="宋体"/>
                                <w:color w:val="auto"/>
                                <w:szCs w:val="20"/>
                              </w:rPr>
                              <w:t>，图号、图题应放在图的下方，图号、图题及图中涉及的文字字号应较正文小一号，采用五号宋体</w:t>
                            </w:r>
                            <w:r>
                              <w:rPr>
                                <w:rFonts w:ascii="宋体" w:hAnsi="宋体"/>
                                <w:color w:val="auto"/>
                                <w:szCs w:val="20"/>
                              </w:rPr>
                              <w:t>。</w:t>
                            </w:r>
                            <w:r>
                              <w:rPr>
                                <w:rFonts w:ascii="宋体" w:hAnsi="宋体"/>
                                <w:color w:val="auto"/>
                              </w:rPr>
                              <w:t>由若干分图组成的插图，分图用a,b,c…标序，分图的图名以及图中各种代号的意义，以图注形式写在图题下方，先写分图名，</w:t>
                            </w:r>
                            <w:r>
                              <w:rPr>
                                <w:rFonts w:ascii="宋体" w:hAnsi="宋体"/>
                                <w:color w:val="auto"/>
                                <w:szCs w:val="20"/>
                              </w:rPr>
                              <w:t>另起行后写代号的意义</w:t>
                            </w:r>
                            <w:r>
                              <w:rPr>
                                <w:rFonts w:ascii="宋体" w:hAnsi="宋体"/>
                                <w:color w:val="auto"/>
                              </w:rPr>
                              <w:t>。</w:t>
                            </w:r>
                            <w:r>
                              <w:rPr>
                                <w:rFonts w:hint="eastAsia" w:ascii="宋体" w:hAnsi="宋体"/>
                                <w:b/>
                                <w:color w:val="auto"/>
                                <w:szCs w:val="20"/>
                              </w:rPr>
                              <w:t>示例见2.1.1。</w:t>
                            </w:r>
                          </w:p>
                          <w:p>
                            <w:pPr>
                              <w:numPr>
                                <w:ilvl w:val="0"/>
                                <w:numId w:val="0"/>
                              </w:numPr>
                              <w:rPr>
                                <w:rFonts w:ascii="宋体" w:hAnsi="宋体"/>
                                <w:szCs w:val="20"/>
                              </w:rPr>
                            </w:pPr>
                          </w:p>
                        </w:txbxContent>
                      </wps:txbx>
                      <wps:bodyPr upright="1"/>
                    </wps:wsp>
                  </a:graphicData>
                </a:graphic>
              </wp:anchor>
            </w:drawing>
          </mc:Choice>
          <mc:Fallback>
            <w:pict>
              <v:shape id="文本框 12" o:spid="_x0000_s1026" o:spt="202" type="#_x0000_t202" style="position:absolute;left:0pt;margin-left:4.6pt;margin-top:5.25pt;height:236.55pt;width:417pt;z-index:251666432;mso-width-relative:page;mso-height-relative:page;" fillcolor="#FFFFFF" filled="t" stroked="t" coordsize="21600,21600" o:gfxdata="UEsDBAoAAAAAAIdO4kAAAAAAAAAAAAAAAAAEAAAAZHJzL1BLAwQUAAAACACHTuJAhJsoRdcAAAAI&#10;AQAADwAAAGRycy9kb3ducmV2LnhtbE2PzU7DMBCE70i8g7VIXBC124SQhjg9IIHgVkpVrm68TSL8&#10;E2w3LW/PcoLjzoxmv6lXZ2vYhCEO3kmYzwQwdK3Xg+skbN+fbktgMSmnlfEOJXxjhFVzeVGrSvuT&#10;e8NpkzpGJS5WSkKf0lhxHtserYozP6Ij7+CDVYnO0HEd1InKreELIQpu1eDoQ69GfOyx/dwcrYQy&#10;f5k+4mu23rXFwSzTzf30/BWkvL6aiwdgCc/pLwy/+IQODTHt/dHpyIyE5YKCJIs7YGSXeUbCXkJe&#10;ZgXwpub/BzQ/UEsDBBQAAAAIAIdO4kC/Ms5hCwIAADkEAAAOAAAAZHJzL2Uyb0RvYy54bWytU82O&#10;0zAQviPxDpbvNGmhaBs1XQlKuSBAWngA13YSS/6Tx23SF4A34MSFO8/V52DsdLs/7KGHzcEZez5/&#10;M/PNeHk9GE32MoBytqbTSUmJtNwJZduafv+2eXVFCURmBdPOypoeJNDr1csXy95XcuY6p4UMBEks&#10;VL2vaRejr4oCeCcNg4nz0qKzccGwiNvQFiKwHtmNLmZl+bboXRA+OC4B8HQ9OumJMVxC6JpGcbl2&#10;fGekjSNrkJpFLAk65YGucrZNI3n80jQgI9E1xUpjXjEI2tu0Fqslq9rAfKf4KQV2SQqPajJMWQx6&#10;plqzyMguqP+ojOLBgWvihDtTjIVkRbCKaflIm5uOeZlrQanBn0WH56Pln/dfA1ECJwElscxgx4+/&#10;fh5//z3++UGmsyRQ76FC3I1HZBzeuQHBt+eAh6nuoQkm/bEign7kOpzllUMkHA/ns8V8UaKLo+91&#10;Wb6ZXs0TT3F33QeIH6UzJBk1Ddi/LCvbf4I4Qm8hKRo4rcRGaZ03od2+14HsGfZ6k78T+wOYtqSv&#10;6WI+m2MiDAe4wcFB03gUAWyb4z24AfeJy/w9RZwSWzPoxgQyQ4KxyqgoQ7Y6ycQHK0g8eNTZ4vui&#10;KRkjBSVa4nNMVkZGpvQlSNROW5Qw9WjsRbLisB2QJplbJw7Yt50Pqu1Q0ty5DMeJytqfpj+N7P19&#10;Jr178a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hJsoRdcAAAAIAQAADwAAAAAAAAABACAAAAAi&#10;AAAAZHJzL2Rvd25yZXYueG1sUEsBAhQAFAAAAAgAh07iQL8yzmELAgAAOQQAAA4AAAAAAAAAAQAg&#10;AAAAJgEAAGRycy9lMm9Eb2MueG1sUEsFBgAAAAAGAAYAWQEAAKMFAAAAAA==&#10;">
                <v:fill on="t" focussize="0,0"/>
                <v:stroke color="#000000" joinstyle="miter"/>
                <v:imagedata o:title=""/>
                <o:lock v:ext="edit" aspectratio="f"/>
                <v:textbox>
                  <w:txbxContent>
                    <w:p>
                      <w:pPr>
                        <w:rPr>
                          <w:b/>
                          <w:bCs/>
                          <w:color w:val="FF0000"/>
                        </w:rPr>
                      </w:pPr>
                      <w:r>
                        <w:rPr>
                          <w:rFonts w:hint="eastAsia"/>
                          <w:b/>
                          <w:bCs/>
                          <w:color w:val="FF0000"/>
                        </w:rPr>
                        <w:t>【大论文正文书写要求】</w:t>
                      </w:r>
                    </w:p>
                    <w:p>
                      <w:pPr>
                        <w:numPr>
                          <w:ilvl w:val="0"/>
                          <w:numId w:val="6"/>
                        </w:numPr>
                        <w:ind w:left="199" w:hanging="199" w:hangingChars="95"/>
                        <w:rPr>
                          <w:rFonts w:ascii="宋体" w:hAnsi="宋体"/>
                          <w:color w:val="auto"/>
                          <w:szCs w:val="20"/>
                        </w:rPr>
                      </w:pPr>
                      <w:r>
                        <w:rPr>
                          <w:rFonts w:ascii="宋体" w:hAnsi="宋体"/>
                          <w:color w:val="auto"/>
                          <w:szCs w:val="20"/>
                        </w:rPr>
                        <w:t>正文中任何部分不得打印到</w:t>
                      </w:r>
                      <w:r>
                        <w:rPr>
                          <w:rFonts w:hint="eastAsia" w:ascii="宋体" w:hAnsi="宋体"/>
                          <w:color w:val="auto"/>
                          <w:szCs w:val="20"/>
                        </w:rPr>
                        <w:t>页边距之外</w:t>
                      </w:r>
                      <w:r>
                        <w:rPr>
                          <w:rFonts w:ascii="宋体" w:hAnsi="宋体"/>
                          <w:color w:val="auto"/>
                          <w:szCs w:val="20"/>
                        </w:rPr>
                        <w:t>，稿纸不得随意接长或截短。</w:t>
                      </w:r>
                    </w:p>
                    <w:p>
                      <w:pPr>
                        <w:numPr>
                          <w:ilvl w:val="0"/>
                          <w:numId w:val="6"/>
                        </w:numPr>
                        <w:ind w:left="199" w:hanging="199" w:hangingChars="95"/>
                        <w:rPr>
                          <w:rFonts w:ascii="宋体" w:hAnsi="宋体"/>
                          <w:color w:val="auto"/>
                          <w:szCs w:val="20"/>
                        </w:rPr>
                      </w:pPr>
                      <w:r>
                        <w:rPr>
                          <w:rFonts w:hint="eastAsia" w:ascii="宋体" w:hAnsi="宋体"/>
                          <w:color w:val="auto"/>
                          <w:szCs w:val="20"/>
                        </w:rPr>
                        <w:t>正文</w:t>
                      </w:r>
                      <w:r>
                        <w:rPr>
                          <w:rFonts w:ascii="宋体" w:hAnsi="宋体"/>
                          <w:color w:val="auto"/>
                          <w:szCs w:val="20"/>
                        </w:rPr>
                        <w:t>内容为</w:t>
                      </w:r>
                      <w:r>
                        <w:rPr>
                          <w:rFonts w:hint="eastAsia" w:ascii="宋体" w:hAnsi="宋体"/>
                          <w:color w:val="auto"/>
                          <w:szCs w:val="20"/>
                        </w:rPr>
                        <w:t>小四</w:t>
                      </w:r>
                      <w:r>
                        <w:rPr>
                          <w:rFonts w:ascii="宋体" w:hAnsi="宋体"/>
                          <w:color w:val="auto"/>
                          <w:szCs w:val="20"/>
                        </w:rPr>
                        <w:t>号字体</w:t>
                      </w:r>
                      <w:r>
                        <w:rPr>
                          <w:rFonts w:hint="eastAsia" w:ascii="宋体" w:hAnsi="宋体"/>
                          <w:color w:val="auto"/>
                          <w:szCs w:val="20"/>
                        </w:rPr>
                        <w:t>不加粗，1.5倍行距</w:t>
                      </w:r>
                      <w:r>
                        <w:rPr>
                          <w:rFonts w:ascii="宋体" w:hAnsi="宋体"/>
                          <w:color w:val="auto"/>
                          <w:szCs w:val="20"/>
                        </w:rPr>
                        <w:t>，首行缩进二个字</w:t>
                      </w:r>
                      <w:r>
                        <w:rPr>
                          <w:rFonts w:hint="eastAsia" w:ascii="宋体" w:hAnsi="宋体"/>
                          <w:color w:val="auto"/>
                          <w:szCs w:val="20"/>
                        </w:rPr>
                        <w:t>；</w:t>
                      </w:r>
                    </w:p>
                    <w:p>
                      <w:pPr>
                        <w:numPr>
                          <w:ilvl w:val="0"/>
                          <w:numId w:val="6"/>
                        </w:numPr>
                        <w:ind w:left="199" w:hanging="199" w:hangingChars="95"/>
                        <w:rPr>
                          <w:rFonts w:ascii="宋体" w:hAnsi="宋体"/>
                          <w:color w:val="auto"/>
                          <w:szCs w:val="20"/>
                        </w:rPr>
                      </w:pPr>
                      <w:r>
                        <w:rPr>
                          <w:rFonts w:ascii="宋体" w:hAnsi="宋体"/>
                          <w:color w:val="auto"/>
                          <w:szCs w:val="20"/>
                        </w:rPr>
                        <w:t>公式应另起一行写在稿纸中央，一行写不完的长公式，最好在等号处转行，如做不到这点，在数学符号(如“+”、“-”号)处转行，数学符号应写在转行后的行首。公式的编号用圆括号括起放在公式右边行末，在公式和编号之间不加虚线</w:t>
                      </w:r>
                      <w:r>
                        <w:rPr>
                          <w:rFonts w:hint="eastAsia" w:ascii="宋体" w:hAnsi="宋体"/>
                          <w:color w:val="auto"/>
                          <w:szCs w:val="20"/>
                        </w:rPr>
                        <w:t>；</w:t>
                      </w:r>
                      <w:r>
                        <w:rPr>
                          <w:rFonts w:ascii="宋体" w:hAnsi="宋体"/>
                          <w:color w:val="auto"/>
                          <w:szCs w:val="20"/>
                        </w:rPr>
                        <w:t>公式序号按章节顺序编号</w:t>
                      </w:r>
                      <w:r>
                        <w:rPr>
                          <w:rFonts w:hint="eastAsia" w:ascii="宋体" w:hAnsi="宋体"/>
                          <w:color w:val="auto"/>
                          <w:szCs w:val="20"/>
                        </w:rPr>
                        <w:t>；</w:t>
                      </w:r>
                      <w:r>
                        <w:rPr>
                          <w:rFonts w:ascii="宋体" w:hAnsi="宋体"/>
                          <w:color w:val="auto"/>
                          <w:szCs w:val="20"/>
                        </w:rPr>
                        <w:t>重复引用的公式不得另编新序号。</w:t>
                      </w:r>
                      <w:r>
                        <w:rPr>
                          <w:rFonts w:hint="eastAsia" w:ascii="宋体" w:hAnsi="宋体"/>
                          <w:b/>
                          <w:color w:val="auto"/>
                          <w:szCs w:val="20"/>
                        </w:rPr>
                        <w:t>示例见2.1.1。</w:t>
                      </w:r>
                    </w:p>
                    <w:p>
                      <w:pPr>
                        <w:numPr>
                          <w:ilvl w:val="0"/>
                          <w:numId w:val="6"/>
                        </w:numPr>
                        <w:ind w:left="199" w:hanging="199" w:hangingChars="95"/>
                        <w:rPr>
                          <w:rFonts w:ascii="宋体" w:hAnsi="宋体"/>
                          <w:color w:val="auto"/>
                          <w:szCs w:val="20"/>
                        </w:rPr>
                      </w:pPr>
                      <w:r>
                        <w:rPr>
                          <w:rFonts w:ascii="宋体" w:hAnsi="宋体"/>
                          <w:color w:val="auto"/>
                          <w:szCs w:val="20"/>
                        </w:rPr>
                        <w:t>表格按章节顺序编号</w:t>
                      </w:r>
                      <w:r>
                        <w:rPr>
                          <w:rFonts w:hint="eastAsia" w:ascii="宋体" w:hAnsi="宋体"/>
                          <w:color w:val="auto"/>
                          <w:szCs w:val="20"/>
                        </w:rPr>
                        <w:t>，表号、表题应放在表格上方，表号、表题及表中用到文字应较正文小一号，采用五号宋体</w:t>
                      </w:r>
                      <w:r>
                        <w:rPr>
                          <w:rFonts w:ascii="宋体" w:hAnsi="宋体"/>
                          <w:color w:val="auto"/>
                          <w:szCs w:val="20"/>
                        </w:rPr>
                        <w:t>。</w:t>
                      </w:r>
                      <w:r>
                        <w:rPr>
                          <w:rFonts w:hint="eastAsia" w:ascii="宋体" w:hAnsi="宋体"/>
                          <w:b/>
                          <w:color w:val="auto"/>
                          <w:szCs w:val="20"/>
                        </w:rPr>
                        <w:t>示例见2.1.1。</w:t>
                      </w:r>
                    </w:p>
                    <w:p>
                      <w:pPr>
                        <w:numPr>
                          <w:ilvl w:val="0"/>
                          <w:numId w:val="6"/>
                        </w:numPr>
                        <w:ind w:left="199" w:hanging="199" w:hangingChars="95"/>
                        <w:rPr>
                          <w:rFonts w:ascii="宋体" w:hAnsi="宋体"/>
                          <w:color w:val="auto"/>
                          <w:szCs w:val="20"/>
                        </w:rPr>
                      </w:pPr>
                      <w:r>
                        <w:rPr>
                          <w:rFonts w:ascii="宋体" w:hAnsi="宋体"/>
                          <w:color w:val="auto"/>
                        </w:rPr>
                        <w:t>每幅插图应有图</w:t>
                      </w:r>
                      <w:r>
                        <w:rPr>
                          <w:rFonts w:hint="eastAsia" w:ascii="宋体" w:hAnsi="宋体"/>
                          <w:color w:val="auto"/>
                        </w:rPr>
                        <w:t>号</w:t>
                      </w:r>
                      <w:r>
                        <w:rPr>
                          <w:rFonts w:ascii="宋体" w:hAnsi="宋体"/>
                          <w:color w:val="auto"/>
                        </w:rPr>
                        <w:t>和图题，</w:t>
                      </w:r>
                      <w:r>
                        <w:rPr>
                          <w:rFonts w:ascii="宋体" w:hAnsi="宋体"/>
                          <w:color w:val="auto"/>
                          <w:szCs w:val="20"/>
                        </w:rPr>
                        <w:t>按章节顺序编号，图中坐标应标注单位</w:t>
                      </w:r>
                      <w:r>
                        <w:rPr>
                          <w:rFonts w:hint="eastAsia" w:ascii="宋体" w:hAnsi="宋体"/>
                          <w:color w:val="auto"/>
                          <w:szCs w:val="20"/>
                        </w:rPr>
                        <w:t>，图号、图题应放在图的下方，图号、图题及图中涉及的文字字号应较正文小一号，采用五号宋体</w:t>
                      </w:r>
                      <w:r>
                        <w:rPr>
                          <w:rFonts w:ascii="宋体" w:hAnsi="宋体"/>
                          <w:color w:val="auto"/>
                          <w:szCs w:val="20"/>
                        </w:rPr>
                        <w:t>。</w:t>
                      </w:r>
                      <w:r>
                        <w:rPr>
                          <w:rFonts w:ascii="宋体" w:hAnsi="宋体"/>
                          <w:color w:val="auto"/>
                        </w:rPr>
                        <w:t>由若干分图组成的插图，分图用a,b,c…标序，分图的图名以及图中各种代号的意义，以图注形式写在图题下方，先写分图名，</w:t>
                      </w:r>
                      <w:r>
                        <w:rPr>
                          <w:rFonts w:ascii="宋体" w:hAnsi="宋体"/>
                          <w:color w:val="auto"/>
                          <w:szCs w:val="20"/>
                        </w:rPr>
                        <w:t>另起行后写代号的意义</w:t>
                      </w:r>
                      <w:r>
                        <w:rPr>
                          <w:rFonts w:ascii="宋体" w:hAnsi="宋体"/>
                          <w:color w:val="auto"/>
                        </w:rPr>
                        <w:t>。</w:t>
                      </w:r>
                      <w:r>
                        <w:rPr>
                          <w:rFonts w:hint="eastAsia" w:ascii="宋体" w:hAnsi="宋体"/>
                          <w:b/>
                          <w:color w:val="auto"/>
                          <w:szCs w:val="20"/>
                        </w:rPr>
                        <w:t>示例见2.1.1。</w:t>
                      </w:r>
                    </w:p>
                    <w:p>
                      <w:pPr>
                        <w:numPr>
                          <w:ilvl w:val="0"/>
                          <w:numId w:val="0"/>
                        </w:numPr>
                        <w:rPr>
                          <w:rFonts w:ascii="宋体" w:hAnsi="宋体"/>
                          <w:szCs w:val="20"/>
                        </w:rPr>
                      </w:pPr>
                    </w:p>
                  </w:txbxContent>
                </v:textbox>
              </v:shape>
            </w:pict>
          </mc:Fallback>
        </mc:AlternateContent>
      </w:r>
      <w:r>
        <w:rPr>
          <w:rFonts w:hint="eastAsia" w:ascii="Times New Roman" w:hAnsi="Times New Roman"/>
          <w:color w:val="000000"/>
        </w:rPr>
        <w:br w:type="page"/>
      </w:r>
      <w:r>
        <w:rPr>
          <w:rFonts w:hint="eastAsia" w:ascii="黑体" w:hAnsi="黑体" w:eastAsia="黑体" w:cs="黑体"/>
          <w:b w:val="0"/>
          <w:color w:val="000000"/>
          <w:sz w:val="36"/>
          <w:szCs w:val="36"/>
        </w:rPr>
        <w:t>第2章  PWM逆变器工作原理</w:t>
      </w:r>
      <w:bookmarkEnd w:id="38"/>
    </w:p>
    <w:p>
      <w:pPr>
        <w:pStyle w:val="2"/>
        <w:keepNext/>
        <w:keepLines/>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sz w:val="32"/>
          <w:szCs w:val="32"/>
        </w:rPr>
      </w:pPr>
      <w:r>
        <w:rPr>
          <w:rFonts w:hint="eastAsia" w:ascii="黑体" w:hAnsi="黑体" w:eastAsia="黑体"/>
          <w:b w:val="0"/>
          <w:sz w:val="32"/>
          <w:szCs w:val="32"/>
        </w:rPr>
        <w:t>2.1  二级标题</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b/>
          <w:sz w:val="28"/>
          <w:szCs w:val="28"/>
        </w:rPr>
      </w:pPr>
      <w:r>
        <w:rPr>
          <w:rFonts w:hint="eastAsia" w:ascii="宋体" w:hAnsi="宋体" w:cs="宋体"/>
          <w:b/>
          <w:sz w:val="28"/>
          <w:szCs w:val="28"/>
        </w:rPr>
        <w:t>2.1.1三级标题</w:t>
      </w:r>
    </w:p>
    <w:p>
      <w:pPr>
        <w:spacing w:line="360" w:lineRule="auto"/>
        <w:ind w:firstLine="482" w:firstLineChars="200"/>
        <w:rPr>
          <w:rFonts w:ascii="宋体" w:hAnsi="宋体"/>
          <w:sz w:val="24"/>
        </w:rPr>
      </w:pPr>
      <w:r>
        <w:rPr>
          <w:rFonts w:hint="eastAsia" w:ascii="宋体" w:hAnsi="宋体"/>
          <w:b/>
          <w:sz w:val="24"/>
        </w:rPr>
        <w:t>正文中的公式。</w:t>
      </w:r>
      <w:r>
        <w:rPr>
          <w:rFonts w:hint="eastAsia" w:ascii="宋体" w:hAnsi="宋体"/>
          <w:sz w:val="24"/>
        </w:rPr>
        <w:t>采用公式编辑器进行编辑。</w:t>
      </w:r>
    </w:p>
    <w:p>
      <w:pPr>
        <w:ind w:firstLine="2205" w:firstLineChars="1050"/>
        <w:jc w:val="right"/>
        <w:rPr>
          <w:sz w:val="24"/>
        </w:rPr>
      </w:pPr>
      <w:r>
        <w:rPr>
          <w:position w:val="-30"/>
        </w:rPr>
        <w:object>
          <v:shape id="_x0000_i1025" o:spt="75" type="#_x0000_t75" style="height:35pt;width:121pt;" o:ole="t" filled="f" o:preferrelative="t" stroked="f" coordsize="21600,21600">
            <v:path/>
            <v:fill on="f" focussize="0,0"/>
            <v:stroke on="f" joinstyle="miter"/>
            <v:imagedata r:id="rId14" o:title=""/>
            <o:lock v:ext="edit" aspectratio="t"/>
            <w10:wrap type="none"/>
            <w10:anchorlock/>
          </v:shape>
          <o:OLEObject Type="Embed" ProgID="Equation.DSMT4" ShapeID="_x0000_i1025" DrawAspect="Content" ObjectID="_1468075725" r:id="rId13">
            <o:LockedField>false</o:LockedField>
          </o:OLEObject>
        </w:object>
      </w:r>
      <w:r>
        <w:rPr>
          <w:rFonts w:hint="eastAsia"/>
        </w:rPr>
        <w:t xml:space="preserve">                          </w:t>
      </w:r>
      <w:r>
        <w:rPr>
          <w:rFonts w:hint="eastAsia"/>
          <w:sz w:val="24"/>
        </w:rPr>
        <w:t xml:space="preserve"> </w:t>
      </w:r>
      <w:r>
        <w:rPr>
          <w:rFonts w:hint="eastAsia"/>
          <w:kern w:val="0"/>
          <w:sz w:val="24"/>
        </w:rPr>
        <w:t>(2-1)</w:t>
      </w:r>
    </w:p>
    <w:p>
      <w:pPr>
        <w:spacing w:line="400" w:lineRule="exact"/>
        <w:rPr>
          <w:sz w:val="24"/>
        </w:rPr>
      </w:pPr>
      <w:r>
        <w:rPr>
          <w:rFonts w:hint="eastAsia"/>
          <w:sz w:val="24"/>
        </w:rPr>
        <w:t>其中，</w:t>
      </w:r>
      <w:r>
        <w:rPr>
          <w:position w:val="-14"/>
          <w:sz w:val="24"/>
        </w:rPr>
        <w:object>
          <v:shape id="_x0000_i1026" o:spt="75" type="#_x0000_t75" style="height:19pt;width:13pt;" o:ole="t" filled="f" o:preferrelative="t" stroked="f" coordsize="21600,21600">
            <v:path/>
            <v:fill on="f" focussize="0,0"/>
            <v:stroke on="f" joinstyle="miter"/>
            <v:imagedata r:id="rId16" o:title=""/>
            <o:lock v:ext="edit" aspectratio="t"/>
            <w10:wrap type="none"/>
            <w10:anchorlock/>
          </v:shape>
          <o:OLEObject Type="Embed" ProgID="Equation.DSMT4" ShapeID="_x0000_i1026" DrawAspect="Content" ObjectID="_1468075726" r:id="rId15">
            <o:LockedField>false</o:LockedField>
          </o:OLEObject>
        </w:object>
      </w:r>
      <w:r>
        <w:rPr>
          <w:rFonts w:hint="eastAsia"/>
          <w:sz w:val="24"/>
        </w:rPr>
        <w:t xml:space="preserve"> (</w:t>
      </w:r>
      <w:r>
        <w:rPr>
          <w:rFonts w:hint="eastAsia"/>
          <w:i/>
          <w:sz w:val="24"/>
        </w:rPr>
        <w:t xml:space="preserve"> i</w:t>
      </w:r>
      <w:r>
        <w:rPr>
          <w:rFonts w:hint="eastAsia"/>
          <w:sz w:val="24"/>
        </w:rPr>
        <w:t>=1,2</w:t>
      </w:r>
      <w:r>
        <w:rPr>
          <w:rFonts w:hint="eastAsia" w:ascii="宋体" w:hAnsi="宋体"/>
          <w:sz w:val="24"/>
        </w:rPr>
        <w:t>,…,n</w:t>
      </w:r>
      <w:r>
        <w:rPr>
          <w:rFonts w:hint="eastAsia"/>
          <w:sz w:val="24"/>
        </w:rPr>
        <w:t>，</w:t>
      </w:r>
      <w:r>
        <w:rPr>
          <w:rFonts w:hint="eastAsia"/>
          <w:i/>
          <w:sz w:val="24"/>
        </w:rPr>
        <w:t>j</w:t>
      </w:r>
      <w:r>
        <w:rPr>
          <w:rFonts w:hint="eastAsia"/>
          <w:sz w:val="24"/>
        </w:rPr>
        <w:t>=1,2</w:t>
      </w:r>
      <w:r>
        <w:rPr>
          <w:rFonts w:hint="eastAsia" w:ascii="宋体" w:hAnsi="宋体"/>
          <w:sz w:val="24"/>
        </w:rPr>
        <w:t>,…,m)</w:t>
      </w:r>
      <w:r>
        <w:rPr>
          <w:rFonts w:hint="eastAsia"/>
          <w:sz w:val="24"/>
        </w:rPr>
        <w:t>表示IMF的离散点的幅值，</w:t>
      </w:r>
      <w:r>
        <w:rPr>
          <w:position w:val="-6"/>
          <w:sz w:val="24"/>
        </w:rPr>
        <w:object>
          <v:shape id="_x0000_i1027" o:spt="75" type="#_x0000_t75" style="height:11.5pt;width:13pt;" o:ole="t" filled="f" o:preferrelative="t" stroked="f" coordsize="21600,21600">
            <v:path/>
            <v:fill on="f" focussize="0,0"/>
            <v:stroke on="f" joinstyle="miter"/>
            <v:imagedata r:id="rId18" o:title=""/>
            <o:lock v:ext="edit" aspectratio="t"/>
            <w10:wrap type="none"/>
            <w10:anchorlock/>
          </v:shape>
          <o:OLEObject Type="Embed" ProgID="Equation.DSMT4" ShapeID="_x0000_i1027" DrawAspect="Content" ObjectID="_1468075727" r:id="rId17">
            <o:LockedField>false</o:LockedField>
          </o:OLEObject>
        </w:object>
      </w:r>
      <w:r>
        <w:rPr>
          <w:rFonts w:hint="eastAsia"/>
          <w:sz w:val="24"/>
        </w:rPr>
        <w:t>为信号采样点的数目。</w:t>
      </w:r>
    </w:p>
    <w:p>
      <w:pPr>
        <w:spacing w:line="360" w:lineRule="auto"/>
        <w:rPr>
          <w:rFonts w:asciiTheme="minorEastAsia" w:hAnsiTheme="minorEastAsia" w:eastAsiaTheme="minorEastAsia"/>
          <w:color w:val="FF0000"/>
          <w:sz w:val="24"/>
        </w:rPr>
      </w:pPr>
      <w:r>
        <w:rPr>
          <w:rFonts w:hint="eastAsia" w:asciiTheme="minorEastAsia" w:hAnsiTheme="minorEastAsia" w:eastAsiaTheme="minorEastAsia"/>
          <w:color w:val="FF0000"/>
          <w:sz w:val="24"/>
        </w:rPr>
        <w:t>（公式中涉及的字母所代表的物理量要全部指明。</w:t>
      </w:r>
      <w:r>
        <w:rPr>
          <w:rFonts w:hint="eastAsia" w:asciiTheme="minorEastAsia" w:hAnsiTheme="minorEastAsia" w:eastAsiaTheme="minorEastAsia"/>
          <w:sz w:val="24"/>
        </w:rPr>
        <w:t>右对齐</w:t>
      </w:r>
      <w:r>
        <w:rPr>
          <w:rFonts w:hint="eastAsia" w:asciiTheme="minorEastAsia" w:hAnsiTheme="minorEastAsia" w:eastAsiaTheme="minorEastAsia"/>
          <w:color w:val="FF0000"/>
          <w:sz w:val="24"/>
        </w:rPr>
        <w:t>，符号大小在公式编辑器中尺寸栏中的“define”下的</w:t>
      </w:r>
      <w:r>
        <w:rPr>
          <w:rFonts w:hint="eastAsia" w:asciiTheme="minorEastAsia" w:hAnsiTheme="minorEastAsia" w:eastAsiaTheme="minorEastAsia"/>
          <w:sz w:val="24"/>
        </w:rPr>
        <w:t>“full”项选12</w:t>
      </w:r>
      <w:r>
        <w:rPr>
          <w:rFonts w:hint="eastAsia" w:asciiTheme="minorEastAsia" w:hAnsiTheme="minorEastAsia" w:eastAsiaTheme="minorEastAsia"/>
          <w:color w:val="FF0000"/>
          <w:sz w:val="24"/>
        </w:rPr>
        <w:t>，其他默认）</w:t>
      </w:r>
    </w:p>
    <w:p>
      <w:pPr>
        <w:spacing w:line="360" w:lineRule="auto"/>
        <w:ind w:firstLine="482" w:firstLineChars="200"/>
        <w:jc w:val="left"/>
        <w:rPr>
          <w:rFonts w:asciiTheme="minorEastAsia" w:hAnsiTheme="minorEastAsia" w:eastAsiaTheme="minorEastAsia"/>
          <w:sz w:val="24"/>
        </w:rPr>
      </w:pPr>
      <w:r>
        <w:rPr>
          <w:rFonts w:hint="eastAsia" w:asciiTheme="minorEastAsia" w:hAnsiTheme="minorEastAsia" w:eastAsiaTheme="minorEastAsia"/>
          <w:b/>
          <w:sz w:val="24"/>
        </w:rPr>
        <w:t>正文中的图。</w:t>
      </w:r>
      <w:r>
        <w:rPr>
          <w:rFonts w:hint="eastAsia" w:asciiTheme="minorEastAsia" w:hAnsiTheme="minorEastAsia" w:eastAsiaTheme="minorEastAsia"/>
          <w:sz w:val="24"/>
        </w:rPr>
        <w:t>（图题在图的下方，居中，图题文字为五号宋体，图中文字为小五号）</w:t>
      </w:r>
    </w:p>
    <w:p>
      <w:pPr>
        <w:spacing w:line="360" w:lineRule="exact"/>
        <w:ind w:firstLine="360" w:firstLineChars="200"/>
        <w:rPr>
          <w:rFonts w:ascii="黑体" w:hAnsi="黑体" w:eastAsia="黑体"/>
          <w:color w:val="FF0000"/>
          <w:sz w:val="18"/>
          <w:szCs w:val="18"/>
        </w:rPr>
      </w:pPr>
      <w:r>
        <w:rPr>
          <w:rFonts w:ascii="黑体" w:hAnsi="黑体" w:eastAsia="黑体"/>
          <w:color w:val="FF0000"/>
          <w:sz w:val="18"/>
          <w:szCs w:val="18"/>
        </w:rPr>
        <mc:AlternateContent>
          <mc:Choice Requires="wps">
            <w:drawing>
              <wp:anchor distT="0" distB="0" distL="114300" distR="114300" simplePos="0" relativeHeight="251671552" behindDoc="0" locked="0" layoutInCell="1" allowOverlap="1">
                <wp:simplePos x="0" y="0"/>
                <wp:positionH relativeFrom="column">
                  <wp:posOffset>229235</wp:posOffset>
                </wp:positionH>
                <wp:positionV relativeFrom="paragraph">
                  <wp:posOffset>214630</wp:posOffset>
                </wp:positionV>
                <wp:extent cx="2612390" cy="1687830"/>
                <wp:effectExtent l="0" t="0" r="3810" b="13970"/>
                <wp:wrapNone/>
                <wp:docPr id="15" name="文本框 19"/>
                <wp:cNvGraphicFramePr/>
                <a:graphic xmlns:a="http://schemas.openxmlformats.org/drawingml/2006/main">
                  <a:graphicData uri="http://schemas.microsoft.com/office/word/2010/wordprocessingShape">
                    <wps:wsp>
                      <wps:cNvSpPr txBox="1"/>
                      <wps:spPr>
                        <a:xfrm>
                          <a:off x="0" y="0"/>
                          <a:ext cx="2612390" cy="1687830"/>
                        </a:xfrm>
                        <a:prstGeom prst="rect">
                          <a:avLst/>
                        </a:prstGeom>
                        <a:solidFill>
                          <a:srgbClr val="FFFFFF"/>
                        </a:solidFill>
                        <a:ln>
                          <a:noFill/>
                        </a:ln>
                      </wps:spPr>
                      <wps:txbx>
                        <w:txbxContent>
                          <w:p>
                            <w:r>
                              <w:object>
                                <v:shape id="_x0000_i1028" o:spt="75" type="#_x0000_t75" style="height:124.5pt;width:190.5pt;" o:ole="t" filled="f" o:preferrelative="t" stroked="f" coordsize="21600,21600">
                                  <v:path/>
                                  <v:fill on="f" focussize="0,0"/>
                                  <v:stroke on="f" joinstyle="miter"/>
                                  <v:imagedata r:id="rId20" o:title=""/>
                                  <o:lock v:ext="edit" aspectratio="t"/>
                                  <w10:wrap type="none"/>
                                  <w10:anchorlock/>
                                </v:shape>
                                <o:OLEObject Type="Embed" ProgID="Visio.Drawing.11" ShapeID="_x0000_i1028" DrawAspect="Content" ObjectID="_1468075728" r:id="rId19">
                                  <o:LockedField>false</o:LockedField>
                                </o:OLEObject>
                              </w:object>
                            </w:r>
                          </w:p>
                        </w:txbxContent>
                      </wps:txbx>
                      <wps:bodyPr wrap="none" upright="1"/>
                    </wps:wsp>
                  </a:graphicData>
                </a:graphic>
              </wp:anchor>
            </w:drawing>
          </mc:Choice>
          <mc:Fallback>
            <w:pict>
              <v:shape id="文本框 19" o:spid="_x0000_s1026" o:spt="202" type="#_x0000_t202" style="position:absolute;left:0pt;margin-left:18.05pt;margin-top:16.9pt;height:132.9pt;width:205.7pt;mso-wrap-style:none;z-index:251671552;mso-width-relative:page;mso-height-relative:page;" fillcolor="#FFFFFF" filled="t" stroked="f" coordsize="21600,21600" o:gfxdata="UEsDBAoAAAAAAIdO4kAAAAAAAAAAAAAAAAAEAAAAZHJzL1BLAwQUAAAACACHTuJApKIG2dkAAAAJ&#10;AQAADwAAAGRycy9kb3ducmV2LnhtbE2PwW7CMBBE75X6D9ZW6q04AZJCiIOqVpwQh1KkXo29JFHj&#10;dRobSP++21M5rUYzmn1TrkfXiQsOofWkIJ0kIJCMty3VCg4fm6cFiBA1Wd15QgU/GGBd3d+VurD+&#10;Su942cdacAmFQitoYuwLKYNp0Okw8T0Seyc/OB1ZDrW0g75yuevkNEly6XRL/KHRPb42aL72Z6fg&#10;G992L5/ZwZjNmG13prHbxWiVenxIkxWIiGP8D8MfPqNDxUxHfyYbRKdglqec5DvjBezP588ZiKOC&#10;6XKZg6xKebug+gVQSwMEFAAAAAgAh07iQMz2PUzOAQAAhgMAAA4AAABkcnMvZTJvRG9jLnhtbK1T&#10;zY7TMBC+I/EOlu80TVeUbtV0JajKBQHSLg/gOk5iyfZYHrdJXwDegBMX7jxXn4Ox0+2yu5c9kINj&#10;z883831jr24Ga9hBBdTgKl5OppwpJ6HWrq34t7vtmwVnGIWrhQGnKn5UyG/Wr1+ter9UM+jA1Cow&#10;AnG47H3Fuxj9sihQdsoKnIBXjpwNBCsiHUNb1EH0hG5NMZtO50UPofYBpEIk62Z08jNieAkgNI2W&#10;agNyb5WLI2pQRkSihJ32yNe526ZRMn5pGlSRmYoT05hXKkL7XVqL9Uos2yB8p+W5BfGSFp5wskI7&#10;KnqB2ogo2D7oZ1BWywAITZxIsMVIJCtCLMrpE21uO+FV5kJSo7+Ijv8PVn4+fA1M13QT3nLmhKWJ&#10;n37+OP36c/r9nZXXSaDe45Libj1FxuE9DBR8b0cyJt5DE2z6EyNGfpL3eJFXDZFJMs7m5ezqmlyS&#10;fOV88W5xlQdQPKT7gPGjAsvSpuKB5pdlFYdPGKkVCr0PSdUQjK632ph8CO3ugwnsIGjW2/ylLinl&#10;UZhxKdhBShvdyVIkkiOZtIvDbjgz30F9JOI93ZGKO3oSnO190G1H/WUZciqNJ5c6X6U0/3/PucDD&#10;81n/B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KSiBtnZAAAACQEAAA8AAAAAAAAAAQAgAAAAIgAA&#10;AGRycy9kb3ducmV2LnhtbFBLAQIUABQAAAAIAIdO4kDM9j1MzgEAAIYDAAAOAAAAAAAAAAEAIAAA&#10;ACgBAABkcnMvZTJvRG9jLnhtbFBLBQYAAAAABgAGAFkBAABoBQAAAAA=&#10;">
                <v:fill on="t" focussize="0,0"/>
                <v:stroke on="f"/>
                <v:imagedata o:title=""/>
                <o:lock v:ext="edit" aspectratio="f"/>
                <v:textbox>
                  <w:txbxContent>
                    <w:p>
                      <w:r>
                        <w:object>
                          <v:shape id="_x0000_i1028" o:spt="75" type="#_x0000_t75" style="height:124.5pt;width:190.5pt;" o:ole="t" filled="f" o:preferrelative="t" stroked="f" coordsize="21600,21600">
                            <v:path/>
                            <v:fill on="f" focussize="0,0"/>
                            <v:stroke on="f" joinstyle="miter"/>
                            <v:imagedata r:id="rId20" o:title=""/>
                            <o:lock v:ext="edit" aspectratio="t"/>
                            <w10:wrap type="none"/>
                            <w10:anchorlock/>
                          </v:shape>
                          <o:OLEObject Type="Embed" ProgID="Visio.Drawing.11" ShapeID="_x0000_i1028" DrawAspect="Content" ObjectID="_1468075729" r:id="rId21">
                            <o:LockedField>false</o:LockedField>
                          </o:OLEObject>
                        </w:object>
                      </w:r>
                    </w:p>
                  </w:txbxContent>
                </v:textbox>
              </v:shape>
            </w:pict>
          </mc:Fallback>
        </mc:AlternateContent>
      </w:r>
      <w:r>
        <w:rPr>
          <w:rFonts w:ascii="黑体" w:hAnsi="黑体" w:eastAsia="黑体"/>
          <w:color w:val="FF0000"/>
          <w:sz w:val="18"/>
          <w:szCs w:val="18"/>
        </w:rPr>
        <mc:AlternateContent>
          <mc:Choice Requires="wps">
            <w:drawing>
              <wp:anchor distT="0" distB="0" distL="114300" distR="114300" simplePos="0" relativeHeight="251670528" behindDoc="0" locked="0" layoutInCell="1" allowOverlap="1">
                <wp:simplePos x="0" y="0"/>
                <wp:positionH relativeFrom="column">
                  <wp:posOffset>180340</wp:posOffset>
                </wp:positionH>
                <wp:positionV relativeFrom="paragraph">
                  <wp:posOffset>214630</wp:posOffset>
                </wp:positionV>
                <wp:extent cx="2617470" cy="1685925"/>
                <wp:effectExtent l="0" t="0" r="24130" b="15875"/>
                <wp:wrapNone/>
                <wp:docPr id="14" name="文本框 18"/>
                <wp:cNvGraphicFramePr/>
                <a:graphic xmlns:a="http://schemas.openxmlformats.org/drawingml/2006/main">
                  <a:graphicData uri="http://schemas.microsoft.com/office/word/2010/wordprocessingShape">
                    <wps:wsp>
                      <wps:cNvSpPr txBox="1"/>
                      <wps:spPr>
                        <a:xfrm>
                          <a:off x="0" y="0"/>
                          <a:ext cx="2617470" cy="1685925"/>
                        </a:xfrm>
                        <a:prstGeom prst="rect">
                          <a:avLst/>
                        </a:prstGeom>
                        <a:solidFill>
                          <a:srgbClr val="FFFFFF"/>
                        </a:solidFill>
                        <a:ln>
                          <a:noFill/>
                        </a:ln>
                      </wps:spPr>
                      <wps:txbx>
                        <w:txbxContent>
                          <w:p/>
                        </w:txbxContent>
                      </wps:txbx>
                      <wps:bodyPr wrap="none" upright="1">
                        <a:spAutoFit/>
                      </wps:bodyPr>
                    </wps:wsp>
                  </a:graphicData>
                </a:graphic>
                <wp14:sizeRelH relativeFrom="page">
                  <wp14:pctWidth>0</wp14:pctWidth>
                </wp14:sizeRelH>
                <wp14:sizeRelV relativeFrom="margin">
                  <wp14:pctHeight>20000</wp14:pctHeight>
                </wp14:sizeRelV>
              </wp:anchor>
            </w:drawing>
          </mc:Choice>
          <mc:Fallback>
            <w:pict>
              <v:shape id="文本框 18" o:spid="_x0000_s1026" o:spt="202" type="#_x0000_t202" style="position:absolute;left:0pt;margin-left:14.2pt;margin-top:16.9pt;height:132.75pt;width:206.1pt;mso-wrap-style:none;z-index:251670528;mso-width-relative:page;mso-height-relative:margin;mso-height-percent:200;" fillcolor="#FFFFFF" filled="t" stroked="f" coordsize="21600,21600" o:gfxdata="UEsDBAoAAAAAAIdO4kAAAAAAAAAAAAAAAAAEAAAAZHJzL1BLAwQUAAAACACHTuJAg4yvP9cAAAAJ&#10;AQAADwAAAGRycy9kb3ducmV2LnhtbE2PwU7DMBBE70j8g7VI3KjdJpQ2xKkEBe4UWsTNibd2RGxH&#10;sdOGv2c5wXH1RrNvys3kOnbCIbbBS5jPBDD0TdCtNxLe355vVsBiUl6rLniU8I0RNtXlRakKHc7+&#10;FU+7ZBiV+FgoCTalvuA8NhadirPQoyd2DINTic7BcD2oM5W7ji+EWHKnWk8frOrx0WLztRudhFv7&#10;MX3us+3T2NR3/bE1L9sHc5Dy+mou7oElnNJfGH71SR0qcqrD6HVknYTFKqekhCyjBcTzXCyB1QTW&#10;6wx4VfL/C6ofUEsDBBQAAAAIAIdO4kCT7w2X1gEAAKADAAAOAAAAZHJzL2Uyb0RvYy54bWytU02O&#10;0zAU3iNxB8t76qaa6ZSo6QioygYB0sABXMdJLPlPfm6TXgBuwIoNe87Vc8yzk+nAsJkFWTj2+/n8&#10;vu89r28Ho8lRBlDOVrSYzSmRVrha2baiX7/sXq0ogchtzbWzsqInCfR28/LFuvelXLjO6VoGgiAW&#10;yt5XtIvRl4yB6KThMHNeWnQ2Lhge8RhaVgfeI7rRbDGfL1nvQu2DExIArdvRSSfE8BxA1zRKyK0T&#10;ByNtHFGD1DwiJeiUB7rJ1TaNFPFT04CMRFcUmca84iW436eVbda8bAP3nRJTCfw5JTzhZLiyeOkF&#10;assjJ4eg/oEySgQHrokz4QwbiWRFkEUxf6LNXce9zFxQavAX0eH/wYqPx8+BqBon4YoSyw12/Pzj&#10;+/nn7/Ovb6RYJYF6DyXG3XmMjMNbN2Dwgx3QmHgPTTDpj4wI+lHe00VeOUQi0LhYFjdXN+gS6CuW&#10;q+vXi+uEwx7TfYD4XjpD0qaiAfuXZeXHDxDH0IeQdBs4reqd0jofQrt/pwM5cuz1Ln8T+l9h2qZg&#10;61LaiJgsLJEcyaRdHPbDxHzv6hMS73FGKmrxSVBy8EG1HdZX5OLAvzlExMsFpuwxZQLFxmWK05Cl&#10;yfjznKMeH9bmH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IOMrz/XAAAACQEAAA8AAAAAAAAAAQAg&#10;AAAAIgAAAGRycy9kb3ducmV2LnhtbFBLAQIUABQAAAAIAIdO4kCT7w2X1gEAAKADAAAOAAAAAAAA&#10;AAEAIAAAACYBAABkcnMvZTJvRG9jLnhtbFBLBQYAAAAABgAGAFkBAABuBQAAAAA=&#10;">
                <v:fill on="t" focussize="0,0"/>
                <v:stroke on="f"/>
                <v:imagedata o:title=""/>
                <o:lock v:ext="edit" aspectratio="f"/>
                <v:textbox style="mso-fit-shape-to-text:t;">
                  <w:txbxContent>
                    <w:p/>
                  </w:txbxContent>
                </v:textbox>
              </v:shape>
            </w:pict>
          </mc:Fallback>
        </mc:AlternateContent>
      </w:r>
      <w:r>
        <w:rPr>
          <w:rFonts w:ascii="黑体" w:hAnsi="黑体" w:eastAsia="黑体"/>
          <w:color w:val="FF0000"/>
          <w:sz w:val="18"/>
          <w:szCs w:val="18"/>
        </w:rPr>
        <mc:AlternateContent>
          <mc:Choice Requires="wps">
            <w:drawing>
              <wp:anchor distT="0" distB="0" distL="114300" distR="114300" simplePos="0" relativeHeight="251669504" behindDoc="0" locked="0" layoutInCell="1" allowOverlap="0">
                <wp:simplePos x="0" y="0"/>
                <wp:positionH relativeFrom="column">
                  <wp:posOffset>49530</wp:posOffset>
                </wp:positionH>
                <wp:positionV relativeFrom="paragraph">
                  <wp:posOffset>95885</wp:posOffset>
                </wp:positionV>
                <wp:extent cx="2369820" cy="1642745"/>
                <wp:effectExtent l="0" t="0" r="17780" b="8255"/>
                <wp:wrapSquare wrapText="bothSides"/>
                <wp:docPr id="13" name="文本框 17"/>
                <wp:cNvGraphicFramePr/>
                <a:graphic xmlns:a="http://schemas.openxmlformats.org/drawingml/2006/main">
                  <a:graphicData uri="http://schemas.microsoft.com/office/word/2010/wordprocessingShape">
                    <wps:wsp>
                      <wps:cNvSpPr txBox="1"/>
                      <wps:spPr>
                        <a:xfrm>
                          <a:off x="0" y="0"/>
                          <a:ext cx="2369820" cy="1642745"/>
                        </a:xfrm>
                        <a:prstGeom prst="rect">
                          <a:avLst/>
                        </a:prstGeom>
                        <a:solidFill>
                          <a:srgbClr val="FFFFFF"/>
                        </a:solidFill>
                        <a:ln>
                          <a:noFill/>
                        </a:ln>
                      </wps:spPr>
                      <wps:txbx>
                        <w:txbxContent>
                          <w:p>
                            <w:r>
                              <w:object>
                                <v:shape id="_x0000_i1029" o:spt="75" type="#_x0000_t75" style="height:135pt;width:176.5pt;" o:ole="t" filled="f" o:preferrelative="t" stroked="f" coordsize="21600,21600">
                                  <v:path/>
                                  <v:fill on="f" focussize="0,0"/>
                                  <v:stroke on="f" joinstyle="miter"/>
                                  <v:imagedata r:id="rId23" o:title=""/>
                                  <o:lock v:ext="edit" aspectratio="t"/>
                                  <w10:wrap type="none"/>
                                  <w10:anchorlock/>
                                </v:shape>
                                <o:OLEObject Type="Embed" ProgID="Visio.Drawing.11" ShapeID="_x0000_i1029" DrawAspect="Content" ObjectID="_1468075730" r:id="rId22">
                                  <o:LockedField>false</o:LockedField>
                                </o:OLEObject>
                              </w:object>
                            </w:r>
                          </w:p>
                        </w:txbxContent>
                      </wps:txbx>
                      <wps:bodyPr wrap="none" upright="1">
                        <a:spAutoFit/>
                      </wps:bodyPr>
                    </wps:wsp>
                  </a:graphicData>
                </a:graphic>
              </wp:anchor>
            </w:drawing>
          </mc:Choice>
          <mc:Fallback>
            <w:pict>
              <v:shape id="文本框 17" o:spid="_x0000_s1026" o:spt="202" type="#_x0000_t202" style="position:absolute;left:0pt;margin-left:3.9pt;margin-top:7.55pt;height:129.35pt;width:186.6pt;mso-wrap-distance-bottom:0pt;mso-wrap-distance-left:9pt;mso-wrap-distance-right:9pt;mso-wrap-distance-top:0pt;mso-wrap-style:none;z-index:251669504;mso-width-relative:page;mso-height-relative:page;" fillcolor="#FFFFFF" filled="t" stroked="f" coordsize="21600,21600" o:allowoverlap="f" o:gfxdata="UEsDBAoAAAAAAIdO4kAAAAAAAAAAAAAAAAAEAAAAZHJzL1BLAwQUAAAACACHTuJACUHVt9cAAAAI&#10;AQAADwAAAGRycy9kb3ducmV2LnhtbE2PwU7DMBBE70j8g7WVuFEnjWhCiNMDCAmEVKmFD3DsbRI1&#10;XofYbcrfs5zocXZWM2+qzcUN4oxT6D0pSJcJCCTjbU+tgq/P1/sCRIiarB48oYIfDLCpb28qXVo/&#10;0w7P+9gKDqFQagVdjGMpZTAdOh2WfkRi7+AnpyPLqZV20jOHu0GukmQtne6JGzo94nOH5rg/OQUv&#10;/dR8G5+9rfOPR7PdhcP8vpVK3S3S5AlExEv8f4Y/fEaHmpkafyIbxKAgZ/DI54cUBNtZkfK0RsEq&#10;zwqQdSWvB9S/UEsDBBQAAAAIAIdO4kDmL5rD1wEAAKADAAAOAAAAZHJzL2Uyb0RvYy54bWytU0tu&#10;2zAQ3RfoHQjua1lK6iSC5SCt4W6KtkCSA9AUJRHgDxzaki/Q3qCrbrrvuXyODinFSdNNFtGCIufz&#10;OO/NcHk9aEX2woO0pqL5bE6JMNzW0rQVvb/bvLukBAIzNVPWiIoeBNDr1ds3y96VorCdVbXwBEEM&#10;lL2raBeCK7MMeCc0g5l1wqCzsV6zgEffZrVnPaJrlRXz+SLrra+dt1wAoHU9OumE6F8CaJtGcrG2&#10;fKeFCSOqF4oFpASddEBXqdqmETx8bRoQgaiKItOQVrwE99u4ZqslK1vPXCf5VAJ7SQnPOGkmDV56&#10;glqzwMjOy/+gtOTegm3CjFudjUSSIsginz/T5rZjTiQuKDW4k+jwerD8y/6bJ7LGSTijxDCNHT/+&#10;/HH89ef4+zvJL6JAvYMS424dRobhgx0w+MEOaIy8h8br+EdGBP0o7+EkrxgC4WgszhZXlwW6OPry&#10;xXlxcf4+4mSP6c5D+CSsJnFTUY/9S7Ky/WcIY+hDSLwNrJL1RiqVDr7dflSe7Bn2epO+Cf2fMGVi&#10;sLExbUSMliySHMnEXRi2w8R8a+sDEu9xRipq8ElQsnNeth3Wl6fiwN3sAuKlAmP2mDKBYuMSxWnI&#10;4mQ8Paeox4e1+g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AJQdW31wAAAAgBAAAPAAAAAAAAAAEA&#10;IAAAACIAAABkcnMvZG93bnJldi54bWxQSwECFAAUAAAACACHTuJA5i+aw9cBAACgAwAADgAAAAAA&#10;AAABACAAAAAmAQAAZHJzL2Uyb0RvYy54bWxQSwUGAAAAAAYABgBZAQAAbwUAAAAA&#10;">
                <v:fill on="t" focussize="0,0"/>
                <v:stroke on="f"/>
                <v:imagedata o:title=""/>
                <o:lock v:ext="edit" aspectratio="f"/>
                <v:textbox style="mso-fit-shape-to-text:t;">
                  <w:txbxContent>
                    <w:p>
                      <w:r>
                        <w:object>
                          <v:shape id="_x0000_i1029" o:spt="75" type="#_x0000_t75" style="height:135pt;width:176.5pt;" o:ole="t" filled="f" o:preferrelative="t" stroked="f" coordsize="21600,21600">
                            <v:path/>
                            <v:fill on="f" focussize="0,0"/>
                            <v:stroke on="f" joinstyle="miter"/>
                            <v:imagedata r:id="rId23" o:title=""/>
                            <o:lock v:ext="edit" aspectratio="t"/>
                            <w10:wrap type="none"/>
                            <w10:anchorlock/>
                          </v:shape>
                          <o:OLEObject Type="Embed" ProgID="Visio.Drawing.11" ShapeID="_x0000_i1029" DrawAspect="Content" ObjectID="_1468075731" r:id="rId24">
                            <o:LockedField>false</o:LockedField>
                          </o:OLEObject>
                        </w:object>
                      </w:r>
                    </w:p>
                  </w:txbxContent>
                </v:textbox>
                <w10:wrap type="square"/>
              </v:shape>
            </w:pict>
          </mc:Fallback>
        </mc:AlternateContent>
      </w:r>
    </w:p>
    <w:p>
      <w:pPr>
        <w:spacing w:line="360" w:lineRule="exact"/>
        <w:ind w:firstLine="360" w:firstLineChars="200"/>
        <w:rPr>
          <w:rFonts w:ascii="黑体" w:hAnsi="黑体" w:eastAsia="黑体"/>
          <w:color w:val="FF0000"/>
          <w:sz w:val="18"/>
          <w:szCs w:val="18"/>
        </w:rPr>
      </w:pPr>
    </w:p>
    <w:p>
      <w:pPr>
        <w:spacing w:line="360" w:lineRule="exact"/>
        <w:ind w:firstLine="360" w:firstLineChars="200"/>
        <w:rPr>
          <w:rFonts w:ascii="黑体" w:hAnsi="黑体" w:eastAsia="黑体"/>
          <w:color w:val="FF0000"/>
          <w:sz w:val="18"/>
          <w:szCs w:val="18"/>
        </w:rPr>
      </w:pPr>
    </w:p>
    <w:p>
      <w:pPr>
        <w:spacing w:line="360" w:lineRule="exact"/>
        <w:rPr>
          <w:rFonts w:ascii="黑体" w:hAnsi="黑体" w:eastAsia="黑体"/>
          <w:color w:val="FF0000"/>
          <w:sz w:val="18"/>
          <w:szCs w:val="18"/>
        </w:rPr>
      </w:pPr>
    </w:p>
    <w:p/>
    <w:p>
      <w:pPr>
        <w:pStyle w:val="26"/>
        <w:rPr>
          <w:szCs w:val="18"/>
        </w:rPr>
      </w:pPr>
    </w:p>
    <w:p>
      <w:pPr>
        <w:pStyle w:val="26"/>
        <w:rPr>
          <w:szCs w:val="18"/>
        </w:rPr>
      </w:pPr>
    </w:p>
    <w:p>
      <w:pPr>
        <w:pStyle w:val="26"/>
        <w:rPr>
          <w:szCs w:val="18"/>
        </w:rPr>
      </w:pPr>
    </w:p>
    <w:p>
      <w:pPr>
        <w:pStyle w:val="26"/>
        <w:rPr>
          <w:szCs w:val="18"/>
        </w:rPr>
      </w:pPr>
    </w:p>
    <w:p>
      <w:pPr>
        <w:pStyle w:val="26"/>
        <w:rPr>
          <w:szCs w:val="18"/>
        </w:rPr>
      </w:pPr>
    </w:p>
    <w:p>
      <w:pPr>
        <w:pStyle w:val="26"/>
        <w:rPr>
          <w:szCs w:val="18"/>
        </w:rPr>
      </w:pPr>
    </w:p>
    <w:p>
      <w:pPr>
        <w:pStyle w:val="26"/>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图</w:t>
      </w:r>
      <w:r>
        <w:rPr>
          <w:rFonts w:hint="eastAsia" w:asciiTheme="minorEastAsia" w:hAnsiTheme="minorEastAsia" w:eastAsiaTheme="minorEastAsia"/>
          <w:color w:val="auto"/>
          <w:sz w:val="21"/>
          <w:szCs w:val="21"/>
        </w:rPr>
        <w:t>2-</w:t>
      </w:r>
      <w:r>
        <w:rPr>
          <w:rFonts w:hint="eastAsia" w:asciiTheme="minorEastAsia" w:hAnsiTheme="minorEastAsia" w:eastAsiaTheme="minorEastAsia"/>
          <w:b/>
          <w:color w:val="auto"/>
          <w:sz w:val="21"/>
          <w:szCs w:val="21"/>
        </w:rPr>
        <w:t>1</w:t>
      </w:r>
      <w:r>
        <w:rPr>
          <w:rFonts w:asciiTheme="minorEastAsia" w:hAnsiTheme="minorEastAsia" w:eastAsiaTheme="minorEastAsia"/>
          <w:color w:val="auto"/>
          <w:sz w:val="21"/>
          <w:szCs w:val="21"/>
        </w:rPr>
        <w:t>功率波动的概率密度分布曲线图</w:t>
      </w:r>
      <w:r>
        <w:rPr>
          <w:rFonts w:hint="eastAsia" w:asciiTheme="minorEastAsia" w:hAnsiTheme="minorEastAsia" w:eastAsiaTheme="minorEastAsia"/>
          <w:color w:val="auto"/>
          <w:sz w:val="21"/>
          <w:szCs w:val="21"/>
        </w:rPr>
        <w:t xml:space="preserve">   图</w:t>
      </w:r>
      <w:r>
        <w:rPr>
          <w:rFonts w:hint="eastAsia" w:asciiTheme="minorEastAsia" w:hAnsiTheme="minorEastAsia" w:eastAsiaTheme="minorEastAsia"/>
          <w:b/>
          <w:color w:val="auto"/>
          <w:sz w:val="21"/>
          <w:szCs w:val="21"/>
        </w:rPr>
        <w:t>2-2</w:t>
      </w:r>
      <w:r>
        <w:rPr>
          <w:rFonts w:asciiTheme="minorEastAsia" w:hAnsiTheme="minorEastAsia" w:eastAsiaTheme="minorEastAsia"/>
          <w:color w:val="auto"/>
          <w:sz w:val="21"/>
          <w:szCs w:val="21"/>
        </w:rPr>
        <w:t xml:space="preserve"> 功率波动的概率密度分布曲线拟合图</w:t>
      </w:r>
    </w:p>
    <w:p>
      <w:pPr>
        <w:spacing w:line="360" w:lineRule="auto"/>
        <w:ind w:firstLine="482" w:firstLineChars="200"/>
        <w:jc w:val="left"/>
        <w:rPr>
          <w:rFonts w:asciiTheme="minorEastAsia" w:hAnsiTheme="minorEastAsia" w:eastAsiaTheme="minorEastAsia"/>
          <w:sz w:val="24"/>
        </w:rPr>
      </w:pPr>
      <w:r>
        <w:rPr>
          <w:rFonts w:hint="eastAsia" w:asciiTheme="minorEastAsia" w:hAnsiTheme="minorEastAsia" w:eastAsiaTheme="minorEastAsia"/>
          <w:b/>
          <w:sz w:val="24"/>
        </w:rPr>
        <w:t>正文中的表。</w:t>
      </w:r>
      <w:r>
        <w:rPr>
          <w:rFonts w:hint="eastAsia" w:asciiTheme="minorEastAsia" w:hAnsiTheme="minorEastAsia" w:eastAsiaTheme="minorEastAsia"/>
          <w:sz w:val="24"/>
        </w:rPr>
        <w:t>（采用三线表，表题为五号宋体，表中为小五宋体。表题在表上方，居中）</w:t>
      </w:r>
    </w:p>
    <w:p>
      <w:pPr>
        <w:spacing w:line="320" w:lineRule="exact"/>
        <w:rPr>
          <w:rFonts w:ascii="宋体" w:hAnsi="宋体"/>
          <w:szCs w:val="21"/>
        </w:rPr>
      </w:pPr>
      <w:r>
        <w:rPr>
          <w:rFonts w:hint="eastAsia"/>
        </w:rPr>
        <w:t xml:space="preserve">                   </w:t>
      </w:r>
      <w:r>
        <w:rPr>
          <w:rFonts w:hint="eastAsia" w:ascii="宋体" w:hAnsi="宋体"/>
          <w:sz w:val="18"/>
          <w:szCs w:val="18"/>
        </w:rPr>
        <w:t xml:space="preserve">   </w:t>
      </w:r>
      <w:r>
        <w:rPr>
          <w:rFonts w:hint="eastAsia" w:ascii="宋体" w:hAnsi="宋体"/>
          <w:szCs w:val="21"/>
        </w:rPr>
        <w:t xml:space="preserve"> 表2-1  三种流型各模态能量特征表</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3"/>
        <w:gridCol w:w="983"/>
        <w:gridCol w:w="983"/>
        <w:gridCol w:w="983"/>
        <w:gridCol w:w="983"/>
        <w:gridCol w:w="983"/>
        <w:gridCol w:w="983"/>
        <w:gridCol w:w="893"/>
        <w:gridCol w:w="7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83" w:type="dxa"/>
            <w:tcBorders>
              <w:left w:val="nil"/>
              <w:bottom w:val="single" w:color="auto" w:sz="4" w:space="0"/>
              <w:right w:val="nil"/>
            </w:tcBorders>
            <w:shd w:val="clear" w:color="auto" w:fill="auto"/>
          </w:tcPr>
          <w:p>
            <w:pPr>
              <w:rPr>
                <w:sz w:val="18"/>
                <w:szCs w:val="18"/>
              </w:rPr>
            </w:pPr>
            <w:r>
              <w:rPr>
                <w:rFonts w:hint="eastAsia"/>
                <w:sz w:val="18"/>
                <w:szCs w:val="18"/>
              </w:rPr>
              <w:t>流型</w:t>
            </w:r>
          </w:p>
        </w:tc>
        <w:tc>
          <w:tcPr>
            <w:tcW w:w="983" w:type="dxa"/>
            <w:tcBorders>
              <w:left w:val="nil"/>
              <w:bottom w:val="single" w:color="auto" w:sz="4" w:space="0"/>
              <w:right w:val="nil"/>
            </w:tcBorders>
            <w:shd w:val="clear" w:color="auto" w:fill="auto"/>
          </w:tcPr>
          <w:p>
            <w:pPr>
              <w:rPr>
                <w:sz w:val="18"/>
                <w:szCs w:val="18"/>
              </w:rPr>
            </w:pPr>
            <w:r>
              <w:rPr>
                <w:sz w:val="18"/>
                <w:szCs w:val="18"/>
              </w:rPr>
              <w:t>IMF1</w:t>
            </w:r>
          </w:p>
        </w:tc>
        <w:tc>
          <w:tcPr>
            <w:tcW w:w="983" w:type="dxa"/>
            <w:tcBorders>
              <w:left w:val="nil"/>
              <w:bottom w:val="single" w:color="auto" w:sz="4" w:space="0"/>
              <w:right w:val="nil"/>
            </w:tcBorders>
            <w:shd w:val="clear" w:color="auto" w:fill="auto"/>
          </w:tcPr>
          <w:p>
            <w:pPr>
              <w:rPr>
                <w:sz w:val="18"/>
                <w:szCs w:val="18"/>
              </w:rPr>
            </w:pPr>
            <w:r>
              <w:rPr>
                <w:sz w:val="18"/>
                <w:szCs w:val="18"/>
              </w:rPr>
              <w:t>IMF2</w:t>
            </w:r>
          </w:p>
        </w:tc>
        <w:tc>
          <w:tcPr>
            <w:tcW w:w="983" w:type="dxa"/>
            <w:tcBorders>
              <w:left w:val="nil"/>
              <w:bottom w:val="single" w:color="auto" w:sz="4" w:space="0"/>
              <w:right w:val="nil"/>
            </w:tcBorders>
            <w:shd w:val="clear" w:color="auto" w:fill="auto"/>
          </w:tcPr>
          <w:p>
            <w:pPr>
              <w:rPr>
                <w:sz w:val="18"/>
                <w:szCs w:val="18"/>
              </w:rPr>
            </w:pPr>
            <w:r>
              <w:rPr>
                <w:sz w:val="18"/>
                <w:szCs w:val="18"/>
              </w:rPr>
              <w:t>IMF3</w:t>
            </w:r>
          </w:p>
        </w:tc>
        <w:tc>
          <w:tcPr>
            <w:tcW w:w="983" w:type="dxa"/>
            <w:tcBorders>
              <w:left w:val="nil"/>
              <w:bottom w:val="single" w:color="auto" w:sz="4" w:space="0"/>
              <w:right w:val="nil"/>
            </w:tcBorders>
            <w:shd w:val="clear" w:color="auto" w:fill="auto"/>
          </w:tcPr>
          <w:p>
            <w:pPr>
              <w:rPr>
                <w:sz w:val="18"/>
                <w:szCs w:val="18"/>
              </w:rPr>
            </w:pPr>
            <w:r>
              <w:rPr>
                <w:sz w:val="18"/>
                <w:szCs w:val="18"/>
              </w:rPr>
              <w:t>IMF4</w:t>
            </w:r>
          </w:p>
        </w:tc>
        <w:tc>
          <w:tcPr>
            <w:tcW w:w="983" w:type="dxa"/>
            <w:tcBorders>
              <w:left w:val="nil"/>
              <w:bottom w:val="single" w:color="auto" w:sz="4" w:space="0"/>
              <w:right w:val="nil"/>
            </w:tcBorders>
            <w:shd w:val="clear" w:color="auto" w:fill="auto"/>
          </w:tcPr>
          <w:p>
            <w:pPr>
              <w:rPr>
                <w:sz w:val="18"/>
                <w:szCs w:val="18"/>
              </w:rPr>
            </w:pPr>
            <w:r>
              <w:rPr>
                <w:sz w:val="18"/>
                <w:szCs w:val="18"/>
              </w:rPr>
              <w:t>IMF5</w:t>
            </w:r>
          </w:p>
        </w:tc>
        <w:tc>
          <w:tcPr>
            <w:tcW w:w="983" w:type="dxa"/>
            <w:tcBorders>
              <w:left w:val="nil"/>
              <w:bottom w:val="single" w:color="auto" w:sz="4" w:space="0"/>
              <w:right w:val="nil"/>
            </w:tcBorders>
            <w:shd w:val="clear" w:color="auto" w:fill="auto"/>
          </w:tcPr>
          <w:p>
            <w:pPr>
              <w:rPr>
                <w:sz w:val="18"/>
                <w:szCs w:val="18"/>
              </w:rPr>
            </w:pPr>
            <w:r>
              <w:rPr>
                <w:sz w:val="18"/>
                <w:szCs w:val="18"/>
              </w:rPr>
              <w:t>IMF6</w:t>
            </w:r>
          </w:p>
        </w:tc>
        <w:tc>
          <w:tcPr>
            <w:tcW w:w="893" w:type="dxa"/>
            <w:tcBorders>
              <w:left w:val="nil"/>
              <w:bottom w:val="single" w:color="auto" w:sz="4" w:space="0"/>
              <w:right w:val="nil"/>
            </w:tcBorders>
            <w:shd w:val="clear" w:color="auto" w:fill="auto"/>
          </w:tcPr>
          <w:p>
            <w:pPr>
              <w:rPr>
                <w:sz w:val="18"/>
                <w:szCs w:val="18"/>
              </w:rPr>
            </w:pPr>
            <w:r>
              <w:rPr>
                <w:sz w:val="18"/>
                <w:szCs w:val="18"/>
              </w:rPr>
              <w:t>IMF7</w:t>
            </w:r>
          </w:p>
        </w:tc>
        <w:tc>
          <w:tcPr>
            <w:tcW w:w="747" w:type="dxa"/>
            <w:tcBorders>
              <w:left w:val="nil"/>
              <w:bottom w:val="single" w:color="auto" w:sz="4" w:space="0"/>
              <w:right w:val="nil"/>
            </w:tcBorders>
            <w:shd w:val="clear" w:color="auto" w:fill="auto"/>
          </w:tcPr>
          <w:p>
            <w:pPr>
              <w:rPr>
                <w:sz w:val="18"/>
                <w:szCs w:val="18"/>
              </w:rPr>
            </w:pPr>
            <w:r>
              <w:rPr>
                <w:sz w:val="18"/>
                <w:szCs w:val="18"/>
              </w:rPr>
              <w:t>IMF8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683" w:type="dxa"/>
            <w:tcBorders>
              <w:top w:val="single" w:color="auto" w:sz="4" w:space="0"/>
              <w:left w:val="nil"/>
              <w:bottom w:val="nil"/>
              <w:right w:val="nil"/>
            </w:tcBorders>
            <w:shd w:val="clear" w:color="auto" w:fill="auto"/>
          </w:tcPr>
          <w:p>
            <w:pPr>
              <w:rPr>
                <w:sz w:val="18"/>
                <w:szCs w:val="18"/>
              </w:rPr>
            </w:pPr>
            <w:r>
              <w:rPr>
                <w:sz w:val="18"/>
                <w:szCs w:val="18"/>
              </w:rPr>
              <w:t>A</w:t>
            </w:r>
          </w:p>
        </w:tc>
        <w:tc>
          <w:tcPr>
            <w:tcW w:w="983" w:type="dxa"/>
            <w:tcBorders>
              <w:top w:val="single" w:color="auto" w:sz="4" w:space="0"/>
              <w:left w:val="nil"/>
              <w:bottom w:val="nil"/>
              <w:right w:val="nil"/>
            </w:tcBorders>
            <w:shd w:val="clear" w:color="auto" w:fill="auto"/>
          </w:tcPr>
          <w:p>
            <w:pPr>
              <w:rPr>
                <w:sz w:val="18"/>
                <w:szCs w:val="18"/>
              </w:rPr>
            </w:pPr>
            <w:r>
              <w:rPr>
                <w:sz w:val="18"/>
                <w:szCs w:val="18"/>
              </w:rPr>
              <w:t>.5284</w:t>
            </w:r>
          </w:p>
        </w:tc>
        <w:tc>
          <w:tcPr>
            <w:tcW w:w="983" w:type="dxa"/>
            <w:tcBorders>
              <w:top w:val="single" w:color="auto" w:sz="4" w:space="0"/>
              <w:left w:val="nil"/>
              <w:bottom w:val="nil"/>
              <w:right w:val="nil"/>
            </w:tcBorders>
            <w:shd w:val="clear" w:color="auto" w:fill="auto"/>
          </w:tcPr>
          <w:p>
            <w:pPr>
              <w:rPr>
                <w:sz w:val="18"/>
                <w:szCs w:val="18"/>
              </w:rPr>
            </w:pPr>
            <w:r>
              <w:rPr>
                <w:sz w:val="18"/>
                <w:szCs w:val="18"/>
              </w:rPr>
              <w:t>.3418</w:t>
            </w:r>
          </w:p>
        </w:tc>
        <w:tc>
          <w:tcPr>
            <w:tcW w:w="983" w:type="dxa"/>
            <w:tcBorders>
              <w:top w:val="single" w:color="auto" w:sz="4" w:space="0"/>
              <w:left w:val="nil"/>
              <w:bottom w:val="nil"/>
              <w:right w:val="nil"/>
            </w:tcBorders>
            <w:shd w:val="clear" w:color="auto" w:fill="auto"/>
          </w:tcPr>
          <w:p>
            <w:pPr>
              <w:rPr>
                <w:sz w:val="18"/>
                <w:szCs w:val="18"/>
              </w:rPr>
            </w:pPr>
            <w:r>
              <w:rPr>
                <w:sz w:val="18"/>
                <w:szCs w:val="18"/>
              </w:rPr>
              <w:t>.0550</w:t>
            </w:r>
          </w:p>
        </w:tc>
        <w:tc>
          <w:tcPr>
            <w:tcW w:w="983" w:type="dxa"/>
            <w:tcBorders>
              <w:top w:val="single" w:color="auto" w:sz="4" w:space="0"/>
              <w:left w:val="nil"/>
              <w:bottom w:val="nil"/>
              <w:right w:val="nil"/>
            </w:tcBorders>
            <w:shd w:val="clear" w:color="auto" w:fill="auto"/>
          </w:tcPr>
          <w:p>
            <w:pPr>
              <w:rPr>
                <w:sz w:val="18"/>
                <w:szCs w:val="18"/>
              </w:rPr>
            </w:pPr>
            <w:r>
              <w:rPr>
                <w:sz w:val="18"/>
                <w:szCs w:val="18"/>
              </w:rPr>
              <w:t>.0449</w:t>
            </w:r>
          </w:p>
        </w:tc>
        <w:tc>
          <w:tcPr>
            <w:tcW w:w="983" w:type="dxa"/>
            <w:tcBorders>
              <w:top w:val="single" w:color="auto" w:sz="4" w:space="0"/>
              <w:left w:val="nil"/>
              <w:bottom w:val="nil"/>
              <w:right w:val="nil"/>
            </w:tcBorders>
            <w:shd w:val="clear" w:color="auto" w:fill="auto"/>
          </w:tcPr>
          <w:p>
            <w:pPr>
              <w:rPr>
                <w:sz w:val="18"/>
                <w:szCs w:val="18"/>
              </w:rPr>
            </w:pPr>
            <w:r>
              <w:rPr>
                <w:sz w:val="18"/>
                <w:szCs w:val="18"/>
              </w:rPr>
              <w:t>.0175</w:t>
            </w:r>
          </w:p>
        </w:tc>
        <w:tc>
          <w:tcPr>
            <w:tcW w:w="983" w:type="dxa"/>
            <w:tcBorders>
              <w:top w:val="single" w:color="auto" w:sz="4" w:space="0"/>
              <w:left w:val="nil"/>
              <w:bottom w:val="nil"/>
              <w:right w:val="nil"/>
            </w:tcBorders>
            <w:shd w:val="clear" w:color="auto" w:fill="auto"/>
          </w:tcPr>
          <w:p>
            <w:pPr>
              <w:rPr>
                <w:sz w:val="18"/>
                <w:szCs w:val="18"/>
              </w:rPr>
            </w:pPr>
            <w:r>
              <w:rPr>
                <w:sz w:val="18"/>
                <w:szCs w:val="18"/>
              </w:rPr>
              <w:t>.0026</w:t>
            </w:r>
          </w:p>
        </w:tc>
        <w:tc>
          <w:tcPr>
            <w:tcW w:w="893" w:type="dxa"/>
            <w:tcBorders>
              <w:top w:val="single" w:color="auto" w:sz="4" w:space="0"/>
              <w:left w:val="nil"/>
              <w:bottom w:val="nil"/>
              <w:right w:val="nil"/>
            </w:tcBorders>
            <w:shd w:val="clear" w:color="auto" w:fill="auto"/>
          </w:tcPr>
          <w:p>
            <w:pPr>
              <w:rPr>
                <w:sz w:val="18"/>
                <w:szCs w:val="18"/>
              </w:rPr>
            </w:pPr>
            <w:r>
              <w:rPr>
                <w:sz w:val="18"/>
                <w:szCs w:val="18"/>
              </w:rPr>
              <w:t>.0039</w:t>
            </w:r>
          </w:p>
        </w:tc>
        <w:tc>
          <w:tcPr>
            <w:tcW w:w="747" w:type="dxa"/>
            <w:tcBorders>
              <w:top w:val="single" w:color="auto" w:sz="4" w:space="0"/>
              <w:left w:val="nil"/>
              <w:bottom w:val="nil"/>
              <w:right w:val="nil"/>
            </w:tcBorders>
            <w:shd w:val="clear" w:color="auto" w:fill="auto"/>
          </w:tcPr>
          <w:p>
            <w:pPr>
              <w:rPr>
                <w:sz w:val="18"/>
                <w:szCs w:val="18"/>
              </w:rPr>
            </w:pPr>
            <w:r>
              <w:rPr>
                <w:sz w:val="18"/>
                <w:szCs w:val="18"/>
              </w:rPr>
              <w:t>.0058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83" w:type="dxa"/>
            <w:tcBorders>
              <w:top w:val="nil"/>
              <w:left w:val="nil"/>
              <w:bottom w:val="nil"/>
              <w:right w:val="nil"/>
            </w:tcBorders>
            <w:shd w:val="clear" w:color="auto" w:fill="auto"/>
          </w:tcPr>
          <w:p>
            <w:pPr>
              <w:rPr>
                <w:sz w:val="18"/>
                <w:szCs w:val="18"/>
              </w:rPr>
            </w:pPr>
            <w:r>
              <w:rPr>
                <w:sz w:val="18"/>
                <w:szCs w:val="18"/>
              </w:rPr>
              <w:t>A</w:t>
            </w:r>
          </w:p>
        </w:tc>
        <w:tc>
          <w:tcPr>
            <w:tcW w:w="983" w:type="dxa"/>
            <w:tcBorders>
              <w:top w:val="nil"/>
              <w:left w:val="nil"/>
              <w:bottom w:val="nil"/>
              <w:right w:val="nil"/>
            </w:tcBorders>
            <w:shd w:val="clear" w:color="auto" w:fill="auto"/>
          </w:tcPr>
          <w:p>
            <w:pPr>
              <w:rPr>
                <w:sz w:val="18"/>
                <w:szCs w:val="18"/>
              </w:rPr>
            </w:pPr>
            <w:r>
              <w:rPr>
                <w:sz w:val="18"/>
                <w:szCs w:val="18"/>
              </w:rPr>
              <w:t>.5326</w:t>
            </w:r>
          </w:p>
        </w:tc>
        <w:tc>
          <w:tcPr>
            <w:tcW w:w="983" w:type="dxa"/>
            <w:tcBorders>
              <w:top w:val="nil"/>
              <w:left w:val="nil"/>
              <w:bottom w:val="nil"/>
              <w:right w:val="nil"/>
            </w:tcBorders>
            <w:shd w:val="clear" w:color="auto" w:fill="auto"/>
          </w:tcPr>
          <w:p>
            <w:pPr>
              <w:rPr>
                <w:sz w:val="18"/>
                <w:szCs w:val="18"/>
              </w:rPr>
            </w:pPr>
            <w:r>
              <w:rPr>
                <w:sz w:val="18"/>
                <w:szCs w:val="18"/>
              </w:rPr>
              <w:t>.3406</w:t>
            </w:r>
          </w:p>
        </w:tc>
        <w:tc>
          <w:tcPr>
            <w:tcW w:w="983" w:type="dxa"/>
            <w:tcBorders>
              <w:top w:val="nil"/>
              <w:left w:val="nil"/>
              <w:bottom w:val="nil"/>
              <w:right w:val="nil"/>
            </w:tcBorders>
            <w:shd w:val="clear" w:color="auto" w:fill="auto"/>
          </w:tcPr>
          <w:p>
            <w:pPr>
              <w:rPr>
                <w:sz w:val="18"/>
                <w:szCs w:val="18"/>
              </w:rPr>
            </w:pPr>
            <w:r>
              <w:rPr>
                <w:sz w:val="18"/>
                <w:szCs w:val="18"/>
              </w:rPr>
              <w:t>.0571</w:t>
            </w:r>
          </w:p>
        </w:tc>
        <w:tc>
          <w:tcPr>
            <w:tcW w:w="983" w:type="dxa"/>
            <w:tcBorders>
              <w:top w:val="nil"/>
              <w:left w:val="nil"/>
              <w:bottom w:val="nil"/>
              <w:right w:val="nil"/>
            </w:tcBorders>
            <w:shd w:val="clear" w:color="auto" w:fill="auto"/>
          </w:tcPr>
          <w:p>
            <w:pPr>
              <w:rPr>
                <w:sz w:val="18"/>
                <w:szCs w:val="18"/>
              </w:rPr>
            </w:pPr>
            <w:r>
              <w:rPr>
                <w:sz w:val="18"/>
                <w:szCs w:val="18"/>
              </w:rPr>
              <w:t>.0423</w:t>
            </w:r>
          </w:p>
        </w:tc>
        <w:tc>
          <w:tcPr>
            <w:tcW w:w="983" w:type="dxa"/>
            <w:tcBorders>
              <w:top w:val="nil"/>
              <w:left w:val="nil"/>
              <w:bottom w:val="nil"/>
              <w:right w:val="nil"/>
            </w:tcBorders>
            <w:shd w:val="clear" w:color="auto" w:fill="auto"/>
          </w:tcPr>
          <w:p>
            <w:pPr>
              <w:rPr>
                <w:sz w:val="18"/>
                <w:szCs w:val="18"/>
              </w:rPr>
            </w:pPr>
            <w:r>
              <w:rPr>
                <w:sz w:val="18"/>
                <w:szCs w:val="18"/>
              </w:rPr>
              <w:t>.0155</w:t>
            </w:r>
          </w:p>
        </w:tc>
        <w:tc>
          <w:tcPr>
            <w:tcW w:w="983" w:type="dxa"/>
            <w:tcBorders>
              <w:top w:val="nil"/>
              <w:left w:val="nil"/>
              <w:bottom w:val="nil"/>
              <w:right w:val="nil"/>
            </w:tcBorders>
            <w:shd w:val="clear" w:color="auto" w:fill="auto"/>
          </w:tcPr>
          <w:p>
            <w:pPr>
              <w:rPr>
                <w:sz w:val="18"/>
                <w:szCs w:val="18"/>
              </w:rPr>
            </w:pPr>
            <w:r>
              <w:rPr>
                <w:sz w:val="18"/>
                <w:szCs w:val="18"/>
              </w:rPr>
              <w:t>.0024</w:t>
            </w:r>
          </w:p>
        </w:tc>
        <w:tc>
          <w:tcPr>
            <w:tcW w:w="893" w:type="dxa"/>
            <w:tcBorders>
              <w:top w:val="nil"/>
              <w:left w:val="nil"/>
              <w:bottom w:val="nil"/>
              <w:right w:val="nil"/>
            </w:tcBorders>
            <w:shd w:val="clear" w:color="auto" w:fill="auto"/>
          </w:tcPr>
          <w:p>
            <w:pPr>
              <w:rPr>
                <w:sz w:val="18"/>
                <w:szCs w:val="18"/>
              </w:rPr>
            </w:pPr>
            <w:r>
              <w:rPr>
                <w:sz w:val="18"/>
                <w:szCs w:val="18"/>
              </w:rPr>
              <w:t>.0036</w:t>
            </w:r>
          </w:p>
        </w:tc>
        <w:tc>
          <w:tcPr>
            <w:tcW w:w="747" w:type="dxa"/>
            <w:tcBorders>
              <w:top w:val="nil"/>
              <w:left w:val="nil"/>
              <w:bottom w:val="nil"/>
              <w:right w:val="nil"/>
            </w:tcBorders>
            <w:shd w:val="clear" w:color="auto" w:fill="auto"/>
          </w:tcPr>
          <w:p>
            <w:pPr>
              <w:rPr>
                <w:sz w:val="18"/>
                <w:szCs w:val="18"/>
              </w:rPr>
            </w:pPr>
            <w:r>
              <w:rPr>
                <w:sz w:val="18"/>
                <w:szCs w:val="18"/>
              </w:rPr>
              <w:t>.0059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83" w:type="dxa"/>
            <w:tcBorders>
              <w:top w:val="nil"/>
              <w:left w:val="nil"/>
              <w:bottom w:val="nil"/>
              <w:right w:val="nil"/>
            </w:tcBorders>
            <w:shd w:val="clear" w:color="auto" w:fill="auto"/>
          </w:tcPr>
          <w:p>
            <w:pPr>
              <w:rPr>
                <w:sz w:val="18"/>
                <w:szCs w:val="18"/>
              </w:rPr>
            </w:pPr>
            <w:r>
              <w:rPr>
                <w:sz w:val="18"/>
                <w:szCs w:val="18"/>
              </w:rPr>
              <w:t>B</w:t>
            </w:r>
          </w:p>
        </w:tc>
        <w:tc>
          <w:tcPr>
            <w:tcW w:w="983" w:type="dxa"/>
            <w:tcBorders>
              <w:top w:val="nil"/>
              <w:left w:val="nil"/>
              <w:bottom w:val="nil"/>
              <w:right w:val="nil"/>
            </w:tcBorders>
            <w:shd w:val="clear" w:color="auto" w:fill="auto"/>
          </w:tcPr>
          <w:p>
            <w:pPr>
              <w:rPr>
                <w:sz w:val="18"/>
                <w:szCs w:val="18"/>
              </w:rPr>
            </w:pPr>
            <w:r>
              <w:rPr>
                <w:sz w:val="18"/>
                <w:szCs w:val="18"/>
              </w:rPr>
              <w:t>.4580</w:t>
            </w:r>
          </w:p>
        </w:tc>
        <w:tc>
          <w:tcPr>
            <w:tcW w:w="983" w:type="dxa"/>
            <w:tcBorders>
              <w:top w:val="nil"/>
              <w:left w:val="nil"/>
              <w:bottom w:val="nil"/>
              <w:right w:val="nil"/>
            </w:tcBorders>
            <w:shd w:val="clear" w:color="auto" w:fill="auto"/>
          </w:tcPr>
          <w:p>
            <w:pPr>
              <w:rPr>
                <w:sz w:val="18"/>
                <w:szCs w:val="18"/>
              </w:rPr>
            </w:pPr>
            <w:r>
              <w:rPr>
                <w:sz w:val="18"/>
                <w:szCs w:val="18"/>
              </w:rPr>
              <w:t>.3080</w:t>
            </w:r>
          </w:p>
        </w:tc>
        <w:tc>
          <w:tcPr>
            <w:tcW w:w="983" w:type="dxa"/>
            <w:tcBorders>
              <w:top w:val="nil"/>
              <w:left w:val="nil"/>
              <w:bottom w:val="nil"/>
              <w:right w:val="nil"/>
            </w:tcBorders>
            <w:shd w:val="clear" w:color="auto" w:fill="auto"/>
          </w:tcPr>
          <w:p>
            <w:pPr>
              <w:rPr>
                <w:sz w:val="18"/>
                <w:szCs w:val="18"/>
              </w:rPr>
            </w:pPr>
            <w:r>
              <w:rPr>
                <w:sz w:val="18"/>
                <w:szCs w:val="18"/>
              </w:rPr>
              <w:t>.0914</w:t>
            </w:r>
          </w:p>
        </w:tc>
        <w:tc>
          <w:tcPr>
            <w:tcW w:w="983" w:type="dxa"/>
            <w:tcBorders>
              <w:top w:val="nil"/>
              <w:left w:val="nil"/>
              <w:bottom w:val="nil"/>
              <w:right w:val="nil"/>
            </w:tcBorders>
            <w:shd w:val="clear" w:color="auto" w:fill="auto"/>
          </w:tcPr>
          <w:p>
            <w:pPr>
              <w:rPr>
                <w:sz w:val="18"/>
                <w:szCs w:val="18"/>
              </w:rPr>
            </w:pPr>
            <w:r>
              <w:rPr>
                <w:sz w:val="18"/>
                <w:szCs w:val="18"/>
              </w:rPr>
              <w:t>.0623</w:t>
            </w:r>
          </w:p>
        </w:tc>
        <w:tc>
          <w:tcPr>
            <w:tcW w:w="983" w:type="dxa"/>
            <w:tcBorders>
              <w:top w:val="nil"/>
              <w:left w:val="nil"/>
              <w:bottom w:val="nil"/>
              <w:right w:val="nil"/>
            </w:tcBorders>
            <w:shd w:val="clear" w:color="auto" w:fill="auto"/>
          </w:tcPr>
          <w:p>
            <w:pPr>
              <w:rPr>
                <w:sz w:val="18"/>
                <w:szCs w:val="18"/>
              </w:rPr>
            </w:pPr>
            <w:r>
              <w:rPr>
                <w:sz w:val="18"/>
                <w:szCs w:val="18"/>
              </w:rPr>
              <w:t>.0312</w:t>
            </w:r>
          </w:p>
        </w:tc>
        <w:tc>
          <w:tcPr>
            <w:tcW w:w="983" w:type="dxa"/>
            <w:tcBorders>
              <w:top w:val="nil"/>
              <w:left w:val="nil"/>
              <w:bottom w:val="nil"/>
              <w:right w:val="nil"/>
            </w:tcBorders>
            <w:shd w:val="clear" w:color="auto" w:fill="auto"/>
          </w:tcPr>
          <w:p>
            <w:pPr>
              <w:rPr>
                <w:sz w:val="18"/>
                <w:szCs w:val="18"/>
              </w:rPr>
            </w:pPr>
            <w:r>
              <w:rPr>
                <w:sz w:val="18"/>
                <w:szCs w:val="18"/>
              </w:rPr>
              <w:t>.0323</w:t>
            </w:r>
          </w:p>
        </w:tc>
        <w:tc>
          <w:tcPr>
            <w:tcW w:w="893" w:type="dxa"/>
            <w:tcBorders>
              <w:top w:val="nil"/>
              <w:left w:val="nil"/>
              <w:bottom w:val="nil"/>
              <w:right w:val="nil"/>
            </w:tcBorders>
            <w:shd w:val="clear" w:color="auto" w:fill="auto"/>
          </w:tcPr>
          <w:p>
            <w:pPr>
              <w:rPr>
                <w:sz w:val="18"/>
                <w:szCs w:val="18"/>
              </w:rPr>
            </w:pPr>
            <w:r>
              <w:rPr>
                <w:sz w:val="18"/>
                <w:szCs w:val="18"/>
              </w:rPr>
              <w:t>.0096</w:t>
            </w:r>
          </w:p>
        </w:tc>
        <w:tc>
          <w:tcPr>
            <w:tcW w:w="747" w:type="dxa"/>
            <w:tcBorders>
              <w:top w:val="nil"/>
              <w:left w:val="nil"/>
              <w:bottom w:val="nil"/>
              <w:right w:val="nil"/>
            </w:tcBorders>
            <w:shd w:val="clear" w:color="auto" w:fill="auto"/>
          </w:tcPr>
          <w:p>
            <w:pPr>
              <w:rPr>
                <w:sz w:val="18"/>
                <w:szCs w:val="18"/>
              </w:rPr>
            </w:pPr>
            <w:r>
              <w:rPr>
                <w:sz w:val="18"/>
                <w:szCs w:val="18"/>
              </w:rPr>
              <w:t>.0082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83" w:type="dxa"/>
            <w:tcBorders>
              <w:top w:val="nil"/>
              <w:left w:val="nil"/>
              <w:bottom w:val="nil"/>
              <w:right w:val="nil"/>
            </w:tcBorders>
            <w:shd w:val="clear" w:color="auto" w:fill="auto"/>
          </w:tcPr>
          <w:p>
            <w:pPr>
              <w:rPr>
                <w:sz w:val="18"/>
                <w:szCs w:val="18"/>
              </w:rPr>
            </w:pPr>
            <w:r>
              <w:rPr>
                <w:sz w:val="18"/>
                <w:szCs w:val="18"/>
              </w:rPr>
              <w:t>B</w:t>
            </w:r>
          </w:p>
        </w:tc>
        <w:tc>
          <w:tcPr>
            <w:tcW w:w="983" w:type="dxa"/>
            <w:tcBorders>
              <w:top w:val="nil"/>
              <w:left w:val="nil"/>
              <w:bottom w:val="nil"/>
              <w:right w:val="nil"/>
            </w:tcBorders>
            <w:shd w:val="clear" w:color="auto" w:fill="auto"/>
          </w:tcPr>
          <w:p>
            <w:pPr>
              <w:rPr>
                <w:sz w:val="18"/>
                <w:szCs w:val="18"/>
              </w:rPr>
            </w:pPr>
            <w:r>
              <w:rPr>
                <w:sz w:val="18"/>
                <w:szCs w:val="18"/>
              </w:rPr>
              <w:t>.4542</w:t>
            </w:r>
          </w:p>
        </w:tc>
        <w:tc>
          <w:tcPr>
            <w:tcW w:w="983" w:type="dxa"/>
            <w:tcBorders>
              <w:top w:val="nil"/>
              <w:left w:val="nil"/>
              <w:bottom w:val="nil"/>
              <w:right w:val="nil"/>
            </w:tcBorders>
            <w:shd w:val="clear" w:color="auto" w:fill="auto"/>
          </w:tcPr>
          <w:p>
            <w:pPr>
              <w:rPr>
                <w:sz w:val="18"/>
                <w:szCs w:val="18"/>
              </w:rPr>
            </w:pPr>
            <w:r>
              <w:rPr>
                <w:sz w:val="18"/>
                <w:szCs w:val="18"/>
              </w:rPr>
              <w:t>.3160</w:t>
            </w:r>
          </w:p>
        </w:tc>
        <w:tc>
          <w:tcPr>
            <w:tcW w:w="983" w:type="dxa"/>
            <w:tcBorders>
              <w:top w:val="nil"/>
              <w:left w:val="nil"/>
              <w:bottom w:val="nil"/>
              <w:right w:val="nil"/>
            </w:tcBorders>
            <w:shd w:val="clear" w:color="auto" w:fill="auto"/>
          </w:tcPr>
          <w:p>
            <w:pPr>
              <w:rPr>
                <w:sz w:val="18"/>
                <w:szCs w:val="18"/>
              </w:rPr>
            </w:pPr>
            <w:r>
              <w:rPr>
                <w:sz w:val="18"/>
                <w:szCs w:val="18"/>
              </w:rPr>
              <w:t>.0919</w:t>
            </w:r>
          </w:p>
        </w:tc>
        <w:tc>
          <w:tcPr>
            <w:tcW w:w="983" w:type="dxa"/>
            <w:tcBorders>
              <w:top w:val="nil"/>
              <w:left w:val="nil"/>
              <w:bottom w:val="nil"/>
              <w:right w:val="nil"/>
            </w:tcBorders>
            <w:shd w:val="clear" w:color="auto" w:fill="auto"/>
          </w:tcPr>
          <w:p>
            <w:pPr>
              <w:rPr>
                <w:sz w:val="18"/>
                <w:szCs w:val="18"/>
              </w:rPr>
            </w:pPr>
            <w:r>
              <w:rPr>
                <w:sz w:val="18"/>
                <w:szCs w:val="18"/>
              </w:rPr>
              <w:t>.0646</w:t>
            </w:r>
          </w:p>
        </w:tc>
        <w:tc>
          <w:tcPr>
            <w:tcW w:w="983" w:type="dxa"/>
            <w:tcBorders>
              <w:top w:val="nil"/>
              <w:left w:val="nil"/>
              <w:bottom w:val="nil"/>
              <w:right w:val="nil"/>
            </w:tcBorders>
            <w:shd w:val="clear" w:color="auto" w:fill="auto"/>
          </w:tcPr>
          <w:p>
            <w:pPr>
              <w:rPr>
                <w:sz w:val="18"/>
                <w:szCs w:val="18"/>
              </w:rPr>
            </w:pPr>
            <w:r>
              <w:rPr>
                <w:sz w:val="18"/>
                <w:szCs w:val="18"/>
              </w:rPr>
              <w:t>.0345</w:t>
            </w:r>
          </w:p>
        </w:tc>
        <w:tc>
          <w:tcPr>
            <w:tcW w:w="983" w:type="dxa"/>
            <w:tcBorders>
              <w:top w:val="nil"/>
              <w:left w:val="nil"/>
              <w:bottom w:val="nil"/>
              <w:right w:val="nil"/>
            </w:tcBorders>
            <w:shd w:val="clear" w:color="auto" w:fill="auto"/>
          </w:tcPr>
          <w:p>
            <w:pPr>
              <w:rPr>
                <w:sz w:val="18"/>
                <w:szCs w:val="18"/>
              </w:rPr>
            </w:pPr>
            <w:r>
              <w:rPr>
                <w:sz w:val="18"/>
                <w:szCs w:val="18"/>
              </w:rPr>
              <w:t>.0226</w:t>
            </w:r>
          </w:p>
        </w:tc>
        <w:tc>
          <w:tcPr>
            <w:tcW w:w="893" w:type="dxa"/>
            <w:tcBorders>
              <w:top w:val="nil"/>
              <w:left w:val="nil"/>
              <w:bottom w:val="nil"/>
              <w:right w:val="nil"/>
            </w:tcBorders>
            <w:shd w:val="clear" w:color="auto" w:fill="auto"/>
          </w:tcPr>
          <w:p>
            <w:pPr>
              <w:rPr>
                <w:sz w:val="18"/>
                <w:szCs w:val="18"/>
              </w:rPr>
            </w:pPr>
            <w:r>
              <w:rPr>
                <w:sz w:val="18"/>
                <w:szCs w:val="18"/>
              </w:rPr>
              <w:t>.0068</w:t>
            </w:r>
          </w:p>
        </w:tc>
        <w:tc>
          <w:tcPr>
            <w:tcW w:w="747" w:type="dxa"/>
            <w:tcBorders>
              <w:top w:val="nil"/>
              <w:left w:val="nil"/>
              <w:bottom w:val="nil"/>
              <w:right w:val="nil"/>
            </w:tcBorders>
            <w:shd w:val="clear" w:color="auto" w:fill="auto"/>
          </w:tcPr>
          <w:p>
            <w:pPr>
              <w:rPr>
                <w:sz w:val="18"/>
                <w:szCs w:val="18"/>
              </w:rPr>
            </w:pPr>
            <w:r>
              <w:rPr>
                <w:sz w:val="18"/>
                <w:szCs w:val="18"/>
              </w:rPr>
              <w:t>.0095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83" w:type="dxa"/>
            <w:tcBorders>
              <w:top w:val="nil"/>
              <w:left w:val="nil"/>
              <w:bottom w:val="nil"/>
              <w:right w:val="nil"/>
            </w:tcBorders>
            <w:shd w:val="clear" w:color="auto" w:fill="auto"/>
          </w:tcPr>
          <w:p>
            <w:pPr>
              <w:rPr>
                <w:sz w:val="18"/>
                <w:szCs w:val="18"/>
              </w:rPr>
            </w:pPr>
            <w:r>
              <w:rPr>
                <w:sz w:val="18"/>
                <w:szCs w:val="18"/>
              </w:rPr>
              <w:t>C</w:t>
            </w:r>
          </w:p>
        </w:tc>
        <w:tc>
          <w:tcPr>
            <w:tcW w:w="983" w:type="dxa"/>
            <w:tcBorders>
              <w:top w:val="nil"/>
              <w:left w:val="nil"/>
              <w:bottom w:val="nil"/>
              <w:right w:val="nil"/>
            </w:tcBorders>
            <w:shd w:val="clear" w:color="auto" w:fill="auto"/>
          </w:tcPr>
          <w:p>
            <w:pPr>
              <w:rPr>
                <w:sz w:val="18"/>
                <w:szCs w:val="18"/>
              </w:rPr>
            </w:pPr>
            <w:r>
              <w:rPr>
                <w:sz w:val="18"/>
                <w:szCs w:val="18"/>
              </w:rPr>
              <w:t>.5782</w:t>
            </w:r>
          </w:p>
        </w:tc>
        <w:tc>
          <w:tcPr>
            <w:tcW w:w="983" w:type="dxa"/>
            <w:tcBorders>
              <w:top w:val="nil"/>
              <w:left w:val="nil"/>
              <w:bottom w:val="nil"/>
              <w:right w:val="nil"/>
            </w:tcBorders>
            <w:shd w:val="clear" w:color="auto" w:fill="auto"/>
          </w:tcPr>
          <w:p>
            <w:pPr>
              <w:rPr>
                <w:sz w:val="18"/>
                <w:szCs w:val="18"/>
              </w:rPr>
            </w:pPr>
            <w:r>
              <w:rPr>
                <w:sz w:val="18"/>
                <w:szCs w:val="18"/>
              </w:rPr>
              <w:t>.2105</w:t>
            </w:r>
          </w:p>
        </w:tc>
        <w:tc>
          <w:tcPr>
            <w:tcW w:w="983" w:type="dxa"/>
            <w:tcBorders>
              <w:top w:val="nil"/>
              <w:left w:val="nil"/>
              <w:bottom w:val="nil"/>
              <w:right w:val="nil"/>
            </w:tcBorders>
            <w:shd w:val="clear" w:color="auto" w:fill="auto"/>
          </w:tcPr>
          <w:p>
            <w:pPr>
              <w:rPr>
                <w:sz w:val="18"/>
                <w:szCs w:val="18"/>
              </w:rPr>
            </w:pPr>
            <w:r>
              <w:rPr>
                <w:sz w:val="18"/>
                <w:szCs w:val="18"/>
              </w:rPr>
              <w:t>.1041</w:t>
            </w:r>
          </w:p>
        </w:tc>
        <w:tc>
          <w:tcPr>
            <w:tcW w:w="983" w:type="dxa"/>
            <w:tcBorders>
              <w:top w:val="nil"/>
              <w:left w:val="nil"/>
              <w:bottom w:val="nil"/>
              <w:right w:val="nil"/>
            </w:tcBorders>
            <w:shd w:val="clear" w:color="auto" w:fill="auto"/>
          </w:tcPr>
          <w:p>
            <w:pPr>
              <w:rPr>
                <w:sz w:val="18"/>
                <w:szCs w:val="18"/>
              </w:rPr>
            </w:pPr>
            <w:r>
              <w:rPr>
                <w:sz w:val="18"/>
                <w:szCs w:val="18"/>
              </w:rPr>
              <w:t>.0439</w:t>
            </w:r>
          </w:p>
        </w:tc>
        <w:tc>
          <w:tcPr>
            <w:tcW w:w="983" w:type="dxa"/>
            <w:tcBorders>
              <w:top w:val="nil"/>
              <w:left w:val="nil"/>
              <w:bottom w:val="nil"/>
              <w:right w:val="nil"/>
            </w:tcBorders>
            <w:shd w:val="clear" w:color="auto" w:fill="auto"/>
          </w:tcPr>
          <w:p>
            <w:pPr>
              <w:rPr>
                <w:sz w:val="18"/>
                <w:szCs w:val="18"/>
              </w:rPr>
            </w:pPr>
            <w:r>
              <w:rPr>
                <w:sz w:val="18"/>
                <w:szCs w:val="18"/>
              </w:rPr>
              <w:t>.0476</w:t>
            </w:r>
          </w:p>
        </w:tc>
        <w:tc>
          <w:tcPr>
            <w:tcW w:w="983" w:type="dxa"/>
            <w:tcBorders>
              <w:top w:val="nil"/>
              <w:left w:val="nil"/>
              <w:bottom w:val="nil"/>
              <w:right w:val="nil"/>
            </w:tcBorders>
            <w:shd w:val="clear" w:color="auto" w:fill="auto"/>
          </w:tcPr>
          <w:p>
            <w:pPr>
              <w:rPr>
                <w:sz w:val="18"/>
                <w:szCs w:val="18"/>
              </w:rPr>
            </w:pPr>
            <w:r>
              <w:rPr>
                <w:sz w:val="18"/>
                <w:szCs w:val="18"/>
              </w:rPr>
              <w:t>.0053</w:t>
            </w:r>
          </w:p>
        </w:tc>
        <w:tc>
          <w:tcPr>
            <w:tcW w:w="893" w:type="dxa"/>
            <w:tcBorders>
              <w:top w:val="nil"/>
              <w:left w:val="nil"/>
              <w:bottom w:val="nil"/>
              <w:right w:val="nil"/>
            </w:tcBorders>
            <w:shd w:val="clear" w:color="auto" w:fill="auto"/>
          </w:tcPr>
          <w:p>
            <w:pPr>
              <w:rPr>
                <w:sz w:val="18"/>
                <w:szCs w:val="18"/>
              </w:rPr>
            </w:pPr>
            <w:r>
              <w:rPr>
                <w:sz w:val="18"/>
                <w:szCs w:val="18"/>
              </w:rPr>
              <w:t>.0077</w:t>
            </w:r>
          </w:p>
        </w:tc>
        <w:tc>
          <w:tcPr>
            <w:tcW w:w="747" w:type="dxa"/>
            <w:tcBorders>
              <w:top w:val="nil"/>
              <w:left w:val="nil"/>
              <w:bottom w:val="nil"/>
              <w:right w:val="nil"/>
            </w:tcBorders>
            <w:shd w:val="clear" w:color="auto" w:fill="auto"/>
          </w:tcPr>
          <w:p>
            <w:pPr>
              <w:rPr>
                <w:sz w:val="18"/>
                <w:szCs w:val="18"/>
              </w:rPr>
            </w:pPr>
            <w:r>
              <w:rPr>
                <w:sz w:val="18"/>
                <w:szCs w:val="18"/>
              </w:rPr>
              <w:t>.0028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83" w:type="dxa"/>
            <w:tcBorders>
              <w:top w:val="nil"/>
              <w:left w:val="nil"/>
              <w:right w:val="nil"/>
            </w:tcBorders>
            <w:shd w:val="clear" w:color="auto" w:fill="auto"/>
          </w:tcPr>
          <w:p>
            <w:pPr>
              <w:rPr>
                <w:sz w:val="18"/>
                <w:szCs w:val="18"/>
              </w:rPr>
            </w:pPr>
            <w:r>
              <w:rPr>
                <w:sz w:val="18"/>
                <w:szCs w:val="18"/>
              </w:rPr>
              <w:t>C</w:t>
            </w:r>
          </w:p>
        </w:tc>
        <w:tc>
          <w:tcPr>
            <w:tcW w:w="983" w:type="dxa"/>
            <w:tcBorders>
              <w:top w:val="nil"/>
              <w:left w:val="nil"/>
              <w:right w:val="nil"/>
            </w:tcBorders>
            <w:shd w:val="clear" w:color="auto" w:fill="auto"/>
          </w:tcPr>
          <w:p>
            <w:pPr>
              <w:rPr>
                <w:sz w:val="18"/>
                <w:szCs w:val="18"/>
              </w:rPr>
            </w:pPr>
            <w:r>
              <w:rPr>
                <w:sz w:val="18"/>
                <w:szCs w:val="18"/>
              </w:rPr>
              <w:t>.5762</w:t>
            </w:r>
          </w:p>
        </w:tc>
        <w:tc>
          <w:tcPr>
            <w:tcW w:w="983" w:type="dxa"/>
            <w:tcBorders>
              <w:top w:val="nil"/>
              <w:left w:val="nil"/>
              <w:right w:val="nil"/>
            </w:tcBorders>
            <w:shd w:val="clear" w:color="auto" w:fill="auto"/>
          </w:tcPr>
          <w:p>
            <w:pPr>
              <w:rPr>
                <w:sz w:val="18"/>
                <w:szCs w:val="18"/>
              </w:rPr>
            </w:pPr>
            <w:r>
              <w:rPr>
                <w:sz w:val="18"/>
                <w:szCs w:val="18"/>
              </w:rPr>
              <w:t>.2155</w:t>
            </w:r>
          </w:p>
        </w:tc>
        <w:tc>
          <w:tcPr>
            <w:tcW w:w="983" w:type="dxa"/>
            <w:tcBorders>
              <w:top w:val="nil"/>
              <w:left w:val="nil"/>
              <w:right w:val="nil"/>
            </w:tcBorders>
            <w:shd w:val="clear" w:color="auto" w:fill="auto"/>
          </w:tcPr>
          <w:p>
            <w:pPr>
              <w:rPr>
                <w:sz w:val="18"/>
                <w:szCs w:val="18"/>
              </w:rPr>
            </w:pPr>
            <w:r>
              <w:rPr>
                <w:sz w:val="18"/>
                <w:szCs w:val="18"/>
              </w:rPr>
              <w:t>.1006</w:t>
            </w:r>
          </w:p>
        </w:tc>
        <w:tc>
          <w:tcPr>
            <w:tcW w:w="983" w:type="dxa"/>
            <w:tcBorders>
              <w:top w:val="nil"/>
              <w:left w:val="nil"/>
              <w:right w:val="nil"/>
            </w:tcBorders>
            <w:shd w:val="clear" w:color="auto" w:fill="auto"/>
          </w:tcPr>
          <w:p>
            <w:pPr>
              <w:rPr>
                <w:sz w:val="18"/>
                <w:szCs w:val="18"/>
              </w:rPr>
            </w:pPr>
            <w:r>
              <w:rPr>
                <w:sz w:val="18"/>
                <w:szCs w:val="18"/>
              </w:rPr>
              <w:t>.0421</w:t>
            </w:r>
          </w:p>
        </w:tc>
        <w:tc>
          <w:tcPr>
            <w:tcW w:w="983" w:type="dxa"/>
            <w:tcBorders>
              <w:top w:val="nil"/>
              <w:left w:val="nil"/>
              <w:right w:val="nil"/>
            </w:tcBorders>
            <w:shd w:val="clear" w:color="auto" w:fill="auto"/>
          </w:tcPr>
          <w:p>
            <w:pPr>
              <w:rPr>
                <w:sz w:val="18"/>
                <w:szCs w:val="18"/>
              </w:rPr>
            </w:pPr>
            <w:r>
              <w:rPr>
                <w:sz w:val="18"/>
                <w:szCs w:val="18"/>
              </w:rPr>
              <w:t>.0502</w:t>
            </w:r>
          </w:p>
        </w:tc>
        <w:tc>
          <w:tcPr>
            <w:tcW w:w="983" w:type="dxa"/>
            <w:tcBorders>
              <w:top w:val="nil"/>
              <w:left w:val="nil"/>
              <w:right w:val="nil"/>
            </w:tcBorders>
            <w:shd w:val="clear" w:color="auto" w:fill="auto"/>
          </w:tcPr>
          <w:p>
            <w:pPr>
              <w:rPr>
                <w:sz w:val="18"/>
                <w:szCs w:val="18"/>
              </w:rPr>
            </w:pPr>
            <w:r>
              <w:rPr>
                <w:sz w:val="18"/>
                <w:szCs w:val="18"/>
              </w:rPr>
              <w:t>.0043</w:t>
            </w:r>
          </w:p>
        </w:tc>
        <w:tc>
          <w:tcPr>
            <w:tcW w:w="893" w:type="dxa"/>
            <w:tcBorders>
              <w:top w:val="nil"/>
              <w:left w:val="nil"/>
              <w:right w:val="nil"/>
            </w:tcBorders>
            <w:shd w:val="clear" w:color="auto" w:fill="auto"/>
          </w:tcPr>
          <w:p>
            <w:pPr>
              <w:rPr>
                <w:sz w:val="18"/>
                <w:szCs w:val="18"/>
              </w:rPr>
            </w:pPr>
            <w:r>
              <w:rPr>
                <w:sz w:val="18"/>
                <w:szCs w:val="18"/>
              </w:rPr>
              <w:t>.0087</w:t>
            </w:r>
          </w:p>
        </w:tc>
        <w:tc>
          <w:tcPr>
            <w:tcW w:w="747" w:type="dxa"/>
            <w:tcBorders>
              <w:top w:val="nil"/>
              <w:left w:val="nil"/>
              <w:right w:val="nil"/>
            </w:tcBorders>
            <w:shd w:val="clear" w:color="auto" w:fill="auto"/>
          </w:tcPr>
          <w:p>
            <w:pPr>
              <w:rPr>
                <w:sz w:val="18"/>
                <w:szCs w:val="18"/>
              </w:rPr>
            </w:pPr>
            <w:r>
              <w:rPr>
                <w:sz w:val="18"/>
                <w:szCs w:val="18"/>
              </w:rPr>
              <w:t>.0034</w:t>
            </w:r>
          </w:p>
        </w:tc>
      </w:tr>
    </w:tbl>
    <w:p>
      <w:pPr>
        <w:ind w:firstLine="90" w:firstLineChars="50"/>
        <w:jc w:val="left"/>
        <w:rPr>
          <w:rFonts w:ascii="宋体" w:hAnsi="宋体"/>
          <w:sz w:val="18"/>
          <w:szCs w:val="18"/>
        </w:rPr>
      </w:pPr>
      <w:r>
        <w:rPr>
          <w:rFonts w:hint="eastAsia" w:ascii="宋体" w:hAnsi="宋体"/>
          <w:sz w:val="18"/>
          <w:szCs w:val="18"/>
        </w:rPr>
        <w:t>注：A代表水包油分散流；B代表油水混状流；C代表油包水分散流</w:t>
      </w:r>
    </w:p>
    <w:p>
      <w:pPr>
        <w:pStyle w:val="11"/>
        <w:spacing w:before="156" w:beforeLines="50" w:after="312" w:afterLines="100" w:line="360" w:lineRule="auto"/>
        <w:rPr>
          <w:rFonts w:hint="eastAsia" w:ascii="黑体" w:hAnsi="黑体" w:eastAsia="黑体" w:cs="黑体"/>
          <w:b w:val="0"/>
          <w:color w:val="000000"/>
          <w:sz w:val="36"/>
          <w:szCs w:val="36"/>
        </w:rPr>
      </w:pPr>
      <w:bookmarkStart w:id="39" w:name="_Toc15750"/>
      <w:bookmarkStart w:id="40" w:name="_Toc168739341"/>
    </w:p>
    <w:p>
      <w:pPr>
        <w:pStyle w:val="11"/>
        <w:spacing w:before="156" w:beforeLines="50" w:after="312" w:afterLines="100" w:line="360" w:lineRule="auto"/>
        <w:rPr>
          <w:sz w:val="24"/>
        </w:rPr>
      </w:pPr>
      <w:r>
        <w:rPr>
          <w:rFonts w:hint="eastAsia" w:ascii="黑体" w:hAnsi="黑体" w:eastAsia="黑体" w:cs="黑体"/>
          <w:b w:val="0"/>
          <w:color w:val="000000"/>
          <w:sz w:val="36"/>
          <w:szCs w:val="36"/>
        </w:rPr>
        <w:t>结  论</w:t>
      </w:r>
      <w:bookmarkEnd w:id="39"/>
      <w:bookmarkEnd w:id="40"/>
    </w:p>
    <w:p>
      <w:pPr>
        <w:spacing w:line="360" w:lineRule="auto"/>
        <w:ind w:firstLine="482"/>
        <w:rPr>
          <w:sz w:val="24"/>
        </w:rPr>
      </w:pPr>
      <w:r>
        <w:rPr>
          <w:sz w:val="24"/>
        </w:rPr>
        <w:t>PWM逆变器的应用已遍及各个工业领域，其整流侧大直流电容所带来的负面效应日益受到重视。研究如何尽量减小甚至去掉它以及由此所带来的谐波和相关问题及其解决方法具有十分重要的理论意义和实用价值。本文在综述了国内外对PWM逆变器及其谐波消除研究现状的基础上，对目前工程中应用最广泛的SPWM电压型逆变器的主电路及其谐波消除调制技术等基本问题进行了深入研究。</w:t>
      </w:r>
    </w:p>
    <w:p>
      <w:pPr>
        <w:spacing w:line="360" w:lineRule="auto"/>
        <w:ind w:firstLine="482"/>
        <w:rPr>
          <w:sz w:val="24"/>
        </w:rPr>
      </w:pPr>
      <w:r>
        <w:rPr>
          <w:sz w:val="24"/>
        </w:rPr>
        <w:t>论文的主要工作如下。</w:t>
      </w:r>
    </w:p>
    <w:p>
      <w:pPr>
        <w:pStyle w:val="27"/>
        <w:numPr>
          <w:ilvl w:val="0"/>
          <w:numId w:val="7"/>
        </w:numPr>
        <w:spacing w:line="360" w:lineRule="auto"/>
        <w:ind w:firstLineChars="0"/>
        <w:rPr>
          <w:color w:val="auto"/>
          <w:sz w:val="24"/>
        </w:rPr>
      </w:pPr>
      <w:r>
        <w:rPr>
          <w:color w:val="auto"/>
          <w:sz w:val="24"/>
        </w:rPr>
        <w:t>提出了</w:t>
      </w:r>
      <w:r>
        <w:rPr>
          <w:rFonts w:hint="eastAsia"/>
          <w:color w:val="auto"/>
          <w:sz w:val="24"/>
        </w:rPr>
        <w:t>……</w:t>
      </w:r>
      <w:r>
        <w:rPr>
          <w:color w:val="auto"/>
          <w:sz w:val="24"/>
        </w:rPr>
        <w:t>。</w:t>
      </w:r>
    </w:p>
    <w:p>
      <w:pPr>
        <w:pStyle w:val="27"/>
        <w:numPr>
          <w:ilvl w:val="0"/>
          <w:numId w:val="7"/>
        </w:numPr>
        <w:spacing w:line="360" w:lineRule="auto"/>
        <w:ind w:firstLineChars="0"/>
        <w:rPr>
          <w:color w:val="auto"/>
          <w:sz w:val="24"/>
        </w:rPr>
      </w:pPr>
      <w:r>
        <w:rPr>
          <w:color w:val="auto"/>
          <w:sz w:val="24"/>
        </w:rPr>
        <w:t>对</w:t>
      </w:r>
      <w:r>
        <w:rPr>
          <w:rFonts w:hint="eastAsia"/>
          <w:color w:val="auto"/>
          <w:sz w:val="24"/>
        </w:rPr>
        <w:t>……</w:t>
      </w:r>
      <w:r>
        <w:rPr>
          <w:color w:val="auto"/>
          <w:sz w:val="24"/>
        </w:rPr>
        <w:t>。</w:t>
      </w:r>
    </w:p>
    <w:p>
      <w:pPr>
        <w:pStyle w:val="27"/>
        <w:numPr>
          <w:ilvl w:val="0"/>
          <w:numId w:val="7"/>
        </w:numPr>
        <w:spacing w:line="360" w:lineRule="auto"/>
        <w:ind w:firstLineChars="0"/>
        <w:rPr>
          <w:color w:val="auto"/>
          <w:sz w:val="24"/>
        </w:rPr>
      </w:pPr>
      <w:r>
        <w:rPr>
          <w:color w:val="auto"/>
          <w:sz w:val="24"/>
        </w:rPr>
        <w:t>运用数学傅立叶级数理论。</w:t>
      </w:r>
    </w:p>
    <w:p>
      <w:pPr>
        <w:spacing w:line="360" w:lineRule="exact"/>
        <w:rPr>
          <w:sz w:val="24"/>
        </w:rPr>
      </w:pPr>
      <w:r>
        <w:rPr>
          <w:sz w:val="24"/>
        </w:rPr>
        <mc:AlternateContent>
          <mc:Choice Requires="wps">
            <w:drawing>
              <wp:anchor distT="0" distB="0" distL="114300" distR="114300" simplePos="0" relativeHeight="251660288" behindDoc="0" locked="0" layoutInCell="1" allowOverlap="1">
                <wp:simplePos x="0" y="0"/>
                <wp:positionH relativeFrom="column">
                  <wp:posOffset>28575</wp:posOffset>
                </wp:positionH>
                <wp:positionV relativeFrom="paragraph">
                  <wp:posOffset>220980</wp:posOffset>
                </wp:positionV>
                <wp:extent cx="5476875" cy="775970"/>
                <wp:effectExtent l="4445" t="4445" r="5080" b="19685"/>
                <wp:wrapNone/>
                <wp:docPr id="1" name="文本框 3"/>
                <wp:cNvGraphicFramePr/>
                <a:graphic xmlns:a="http://schemas.openxmlformats.org/drawingml/2006/main">
                  <a:graphicData uri="http://schemas.microsoft.com/office/word/2010/wordprocessingShape">
                    <wps:wsp>
                      <wps:cNvSpPr txBox="1"/>
                      <wps:spPr>
                        <a:xfrm>
                          <a:off x="0" y="0"/>
                          <a:ext cx="5476875" cy="775970"/>
                        </a:xfrm>
                        <a:prstGeom prst="rect">
                          <a:avLst/>
                        </a:prstGeom>
                        <a:noFill/>
                        <a:ln w="9525" cap="flat" cmpd="sng">
                          <a:solidFill>
                            <a:srgbClr val="FF0000"/>
                          </a:solidFill>
                          <a:prstDash val="solid"/>
                          <a:miter/>
                          <a:headEnd type="none" w="med" len="med"/>
                          <a:tailEnd type="none" w="med" len="med"/>
                        </a:ln>
                      </wps:spPr>
                      <wps:txbx>
                        <w:txbxContent>
                          <w:p>
                            <w:pPr>
                              <w:ind w:firstLine="141" w:firstLineChars="67"/>
                              <w:jc w:val="left"/>
                              <w:rPr>
                                <w:b/>
                                <w:bCs/>
                                <w:color w:val="FF0000"/>
                              </w:rPr>
                            </w:pPr>
                            <w:r>
                              <w:rPr>
                                <w:rFonts w:hint="eastAsia"/>
                                <w:b/>
                                <w:bCs/>
                                <w:color w:val="FF0000"/>
                              </w:rPr>
                              <w:t>【说明】</w:t>
                            </w:r>
                          </w:p>
                          <w:p>
                            <w:pPr>
                              <w:numPr>
                                <w:ilvl w:val="0"/>
                                <w:numId w:val="8"/>
                              </w:numPr>
                              <w:ind w:firstLine="140" w:firstLineChars="67"/>
                              <w:jc w:val="left"/>
                              <w:rPr>
                                <w:color w:val="FF0000"/>
                              </w:rPr>
                            </w:pPr>
                            <w:r>
                              <w:rPr>
                                <w:rFonts w:hint="eastAsia"/>
                                <w:color w:val="FF0000"/>
                              </w:rPr>
                              <w:t>结论要单起一页，不按章编号，“结论”二字中间空两格。</w:t>
                            </w:r>
                          </w:p>
                          <w:p>
                            <w:pPr>
                              <w:numPr>
                                <w:ilvl w:val="0"/>
                                <w:numId w:val="8"/>
                              </w:numPr>
                              <w:ind w:firstLine="140" w:firstLineChars="67"/>
                              <w:jc w:val="left"/>
                              <w:rPr>
                                <w:color w:val="FF0000"/>
                              </w:rPr>
                            </w:pPr>
                            <w:r>
                              <w:rPr>
                                <w:rFonts w:hint="eastAsia" w:ascii="宋体" w:hAnsi="宋体"/>
                                <w:color w:val="FF0000"/>
                                <w:szCs w:val="20"/>
                              </w:rPr>
                              <w:t>一般在500-800字为宜。</w:t>
                            </w:r>
                          </w:p>
                        </w:txbxContent>
                      </wps:txbx>
                      <wps:bodyPr upright="1"/>
                    </wps:wsp>
                  </a:graphicData>
                </a:graphic>
              </wp:anchor>
            </w:drawing>
          </mc:Choice>
          <mc:Fallback>
            <w:pict>
              <v:shape id="文本框 3" o:spid="_x0000_s1026" o:spt="202" type="#_x0000_t202" style="position:absolute;left:0pt;margin-left:2.25pt;margin-top:17.4pt;height:61.1pt;width:431.25pt;z-index:251660288;mso-width-relative:page;mso-height-relative:page;" filled="f" stroked="t" coordsize="21600,21600" o:gfxdata="UEsDBAoAAAAAAIdO4kAAAAAAAAAAAAAAAAAEAAAAZHJzL1BLAwQUAAAACACHTuJAFBb7pdcAAAAI&#10;AQAADwAAAGRycy9kb3ducmV2LnhtbE2PzU7DMBCE70i8g7VI3KjTkpYoxOkBJUg9FInChZsbb+MI&#10;ex3F7g9vz3Kitx3Np9mZan3xTpxwikMgBfNZBgKpC2agXsHnR/tQgIhJk9EuECr4wQjr+vam0qUJ&#10;Z3rH0y71gkMollqBTWkspYydRa/jLIxI7B3C5HViOfXSTPrM4d7JRZatpNcD8QerR3yx2H3vjl5B&#10;bhdt3hzcW9sUr9tNE77abdwodX83z55BJLykfxj+6nN1qLnTPhzJROE4Y8mggsecB7BdrJ542p65&#10;JR+yruT1gPoXUEsDBBQAAAAIAIdO4kDmuZ/oCQIAAA0EAAAOAAAAZHJzL2Uyb0RvYy54bWytU82O&#10;0zAQviPxDpbvNNlCN7tR05WglAsCpIUHcG0nseQ/edwmfQF4A05cuPNcfY4dO6ULy6UHckgm9udv&#10;5vtmvLwbjSZ7GUA529CrWUmJtNwJZbuGfvm8eXFDCURmBdPOyoYeJNC71fNny8HXcu56p4UMBEks&#10;1INvaB+jr4sCeC8Ng5nz0uJm64JhEX9DV4jABmQ3upiX5XUxuCB8cFwC4Op62qQnxnAJoWtbxeXa&#10;8Z2RNk6sQWoWURL0ygNd5WrbVvL4sW1BRqIbikpjfmMSjLfpXayWrO4C873ipxLYJSU80WSYspj0&#10;TLVmkZFdUP9QGcWDA9fGGXemmIRkR1DFVfnEm/ueeZm1oNXgz6bD/6PlH/afAlECJ4ESyww2/Pj9&#10;2/HHr+PPr+RlsmfwUCPq3iMujq/dmKCndcDFpHpsg0lf1ENwH809nM2VYyQcFxevquubakEJx72q&#10;WtxW2f3i8bQPEN9JZ0gKGhqwedlTtn8PETMi9DckJbNuo7TODdSWDA29XcwTPcOhbHEYMDQehYHt&#10;Mg04rUQ6kg5D6LZvdCB7hoOx2ZT4JFGY4i9Yyrdm0E+4vDWNjFFRhpy7l0y8tYLEg0fzLN4Zmoox&#10;UlCiJV6xFGVkZEpfgsQitMVakvOTwymK43ZEmhRunThgN3Y+qK5Hp3I/MhynJIs4TXQawz//M+nj&#10;LV49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BQW+6XXAAAACAEAAA8AAAAAAAAAAQAgAAAAIgAA&#10;AGRycy9kb3ducmV2LnhtbFBLAQIUABQAAAAIAIdO4kDmuZ/oCQIAAA0EAAAOAAAAAAAAAAEAIAAA&#10;ACYBAABkcnMvZTJvRG9jLnhtbFBLBQYAAAAABgAGAFkBAAChBQAAAAA=&#10;">
                <v:fill on="f" focussize="0,0"/>
                <v:stroke color="#FF0000" joinstyle="miter"/>
                <v:imagedata o:title=""/>
                <o:lock v:ext="edit" aspectratio="f"/>
                <v:textbox>
                  <w:txbxContent>
                    <w:p>
                      <w:pPr>
                        <w:ind w:firstLine="141" w:firstLineChars="67"/>
                        <w:jc w:val="left"/>
                        <w:rPr>
                          <w:b/>
                          <w:bCs/>
                          <w:color w:val="FF0000"/>
                        </w:rPr>
                      </w:pPr>
                      <w:r>
                        <w:rPr>
                          <w:rFonts w:hint="eastAsia"/>
                          <w:b/>
                          <w:bCs/>
                          <w:color w:val="FF0000"/>
                        </w:rPr>
                        <w:t>【说明】</w:t>
                      </w:r>
                    </w:p>
                    <w:p>
                      <w:pPr>
                        <w:numPr>
                          <w:ilvl w:val="0"/>
                          <w:numId w:val="8"/>
                        </w:numPr>
                        <w:ind w:firstLine="140" w:firstLineChars="67"/>
                        <w:jc w:val="left"/>
                        <w:rPr>
                          <w:color w:val="FF0000"/>
                        </w:rPr>
                      </w:pPr>
                      <w:r>
                        <w:rPr>
                          <w:rFonts w:hint="eastAsia"/>
                          <w:color w:val="FF0000"/>
                        </w:rPr>
                        <w:t>结论要单起一页，不按章编号，“结论”二字中间空两格。</w:t>
                      </w:r>
                    </w:p>
                    <w:p>
                      <w:pPr>
                        <w:numPr>
                          <w:ilvl w:val="0"/>
                          <w:numId w:val="8"/>
                        </w:numPr>
                        <w:ind w:firstLine="140" w:firstLineChars="67"/>
                        <w:jc w:val="left"/>
                        <w:rPr>
                          <w:color w:val="FF0000"/>
                        </w:rPr>
                      </w:pPr>
                      <w:r>
                        <w:rPr>
                          <w:rFonts w:hint="eastAsia" w:ascii="宋体" w:hAnsi="宋体"/>
                          <w:color w:val="FF0000"/>
                          <w:szCs w:val="20"/>
                        </w:rPr>
                        <w:t>一般在500-800字为宜。</w:t>
                      </w:r>
                    </w:p>
                  </w:txbxContent>
                </v:textbox>
              </v:shape>
            </w:pict>
          </mc:Fallback>
        </mc:AlternateContent>
      </w:r>
    </w:p>
    <w:p>
      <w:pPr>
        <w:spacing w:line="360" w:lineRule="exact"/>
        <w:rPr>
          <w:sz w:val="24"/>
        </w:rPr>
      </w:pPr>
    </w:p>
    <w:p>
      <w:pPr>
        <w:spacing w:line="360" w:lineRule="exact"/>
        <w:rPr>
          <w:sz w:val="24"/>
        </w:rPr>
      </w:pPr>
    </w:p>
    <w:p>
      <w:pPr>
        <w:spacing w:line="360" w:lineRule="exact"/>
        <w:rPr>
          <w:sz w:val="24"/>
        </w:rPr>
      </w:pPr>
    </w:p>
    <w:p>
      <w:pPr>
        <w:spacing w:line="360" w:lineRule="exact"/>
        <w:rPr>
          <w:sz w:val="24"/>
        </w:rPr>
      </w:pPr>
    </w:p>
    <w:p>
      <w:pPr>
        <w:spacing w:line="360" w:lineRule="exact"/>
        <w:rPr>
          <w:sz w:val="24"/>
        </w:rPr>
      </w:pPr>
    </w:p>
    <w:p>
      <w:pPr>
        <w:spacing w:line="360" w:lineRule="exact"/>
        <w:rPr>
          <w:sz w:val="24"/>
        </w:rPr>
      </w:pPr>
    </w:p>
    <w:p>
      <w:pPr>
        <w:spacing w:line="360" w:lineRule="exact"/>
        <w:rPr>
          <w:sz w:val="24"/>
        </w:rPr>
      </w:pPr>
    </w:p>
    <w:p>
      <w:pPr>
        <w:spacing w:line="360" w:lineRule="exact"/>
        <w:rPr>
          <w:sz w:val="24"/>
        </w:rPr>
      </w:pPr>
    </w:p>
    <w:p>
      <w:pPr>
        <w:spacing w:line="360" w:lineRule="exact"/>
        <w:rPr>
          <w:sz w:val="24"/>
        </w:rPr>
      </w:pPr>
    </w:p>
    <w:p>
      <w:pPr>
        <w:spacing w:line="360" w:lineRule="exact"/>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pStyle w:val="11"/>
        <w:spacing w:before="156" w:beforeLines="50" w:after="312" w:afterLines="100" w:line="360" w:lineRule="auto"/>
        <w:rPr>
          <w:rFonts w:hint="eastAsia" w:ascii="黑体" w:hAnsi="黑体" w:eastAsia="黑体" w:cs="黑体"/>
          <w:b w:val="0"/>
          <w:color w:val="000000"/>
          <w:sz w:val="36"/>
          <w:szCs w:val="36"/>
        </w:rPr>
        <w:sectPr>
          <w:headerReference r:id="rId7" w:type="default"/>
          <w:footerReference r:id="rId8" w:type="default"/>
          <w:pgSz w:w="11906" w:h="16838"/>
          <w:pgMar w:top="1440" w:right="1800" w:bottom="1440" w:left="1800" w:header="851" w:footer="992" w:gutter="0"/>
          <w:pgNumType w:fmt="decimal" w:start="1"/>
          <w:cols w:space="425" w:num="1"/>
          <w:docGrid w:type="lines" w:linePitch="312" w:charSpace="0"/>
        </w:sectPr>
      </w:pPr>
      <w:bookmarkStart w:id="41" w:name="_Toc26087"/>
      <w:bookmarkStart w:id="42" w:name="_Toc168739342"/>
    </w:p>
    <w:p>
      <w:pPr>
        <w:pStyle w:val="11"/>
        <w:spacing w:before="156" w:beforeLines="50" w:after="312" w:afterLines="100" w:line="360" w:lineRule="auto"/>
        <w:rPr>
          <w:b w:val="0"/>
          <w:color w:val="000000"/>
          <w:sz w:val="24"/>
        </w:rPr>
      </w:pPr>
      <w:r>
        <w:rPr>
          <w:rFonts w:hint="eastAsia" w:ascii="黑体" w:hAnsi="黑体" w:eastAsia="黑体" w:cs="黑体"/>
          <w:b w:val="0"/>
          <w:color w:val="000000"/>
          <w:sz w:val="36"/>
          <w:szCs w:val="36"/>
        </w:rPr>
        <w:t>参 考 文 献</w:t>
      </w:r>
      <w:bookmarkEnd w:id="41"/>
    </w:p>
    <w:p>
      <w:pPr>
        <w:overflowPunct w:val="0"/>
        <w:adjustRightInd w:val="0"/>
        <w:snapToGrid w:val="0"/>
        <w:spacing w:line="360" w:lineRule="auto"/>
        <w:ind w:left="545" w:hanging="544" w:hangingChars="227"/>
        <w:rPr>
          <w:rFonts w:ascii="宋体" w:hAnsi="宋体"/>
          <w:sz w:val="24"/>
        </w:rPr>
      </w:pPr>
      <w:r>
        <w:rPr>
          <w:rFonts w:hint="eastAsia"/>
          <w:sz w:val="24"/>
        </w:rPr>
        <w:t>[1]  娄素华，卢斯煜，吴耀武，尹项根．</w:t>
      </w:r>
      <w:r>
        <w:rPr>
          <w:rFonts w:hint="eastAsia" w:ascii="宋体" w:hAnsi="宋体"/>
          <w:sz w:val="24"/>
        </w:rPr>
        <w:t>低碳电力系统规划与运行优化研究综述</w:t>
      </w:r>
      <w:r>
        <w:rPr>
          <w:rFonts w:hint="eastAsia"/>
          <w:sz w:val="24"/>
        </w:rPr>
        <w:t>[J]．电网技术，2013，37(6)：1483-1490．</w:t>
      </w:r>
    </w:p>
    <w:p>
      <w:pPr>
        <w:overflowPunct w:val="0"/>
        <w:adjustRightInd w:val="0"/>
        <w:snapToGrid w:val="0"/>
        <w:spacing w:line="360" w:lineRule="auto"/>
        <w:ind w:left="545" w:hanging="544" w:hangingChars="227"/>
        <w:rPr>
          <w:sz w:val="24"/>
        </w:rPr>
      </w:pPr>
      <w:r>
        <w:rPr>
          <w:rFonts w:hint="eastAsia"/>
          <w:sz w:val="24"/>
        </w:rPr>
        <w:t>[2]  王鸣晓，林建民，马光进，周淑玲，董涛．电气设备防雷工程设计探讨[J]．气象科技，2013，41(2)：417-421．</w:t>
      </w:r>
    </w:p>
    <w:p>
      <w:pPr>
        <w:overflowPunct w:val="0"/>
        <w:adjustRightInd w:val="0"/>
        <w:snapToGrid w:val="0"/>
        <w:spacing w:line="360" w:lineRule="auto"/>
        <w:ind w:left="545" w:hanging="544" w:hangingChars="227"/>
        <w:rPr>
          <w:sz w:val="24"/>
        </w:rPr>
      </w:pPr>
      <w:r>
        <w:rPr>
          <w:rFonts w:hint="eastAsia"/>
          <w:sz w:val="24"/>
        </w:rPr>
        <w:t>[3]  赵洪涛．电力系统规划分类及方法探究[J]．中国电力教育，2013，11：184-185．</w:t>
      </w:r>
    </w:p>
    <w:p>
      <w:pPr>
        <w:overflowPunct w:val="0"/>
        <w:adjustRightInd w:val="0"/>
        <w:snapToGrid w:val="0"/>
        <w:spacing w:line="360" w:lineRule="auto"/>
        <w:ind w:left="545" w:hanging="544" w:hangingChars="227"/>
        <w:rPr>
          <w:sz w:val="24"/>
        </w:rPr>
      </w:pPr>
      <w:r>
        <w:rPr>
          <w:rFonts w:hint="eastAsia"/>
          <w:sz w:val="24"/>
        </w:rPr>
        <w:t>[4]  关蕾．绥中电厂2×1000MW超超临界机组工程造价估算方法研究[D]．华北电力大学(北京)，2010．</w:t>
      </w:r>
    </w:p>
    <w:p>
      <w:pPr>
        <w:overflowPunct w:val="0"/>
        <w:adjustRightInd w:val="0"/>
        <w:snapToGrid w:val="0"/>
        <w:spacing w:line="360" w:lineRule="auto"/>
        <w:ind w:left="545" w:hanging="544" w:hangingChars="227"/>
        <w:rPr>
          <w:rFonts w:ascii="宋体" w:hAnsi="宋体"/>
          <w:sz w:val="24"/>
        </w:rPr>
      </w:pPr>
      <w:r>
        <w:rPr>
          <w:rFonts w:hint="eastAsia"/>
          <w:sz w:val="24"/>
        </w:rPr>
        <w:t xml:space="preserve">[5]  张慧敏．试论天津地区燃煤电厂的大气污染及其治理对策[J]．天津电力技术，2000，3：19-21． </w:t>
      </w:r>
    </w:p>
    <w:p>
      <w:pPr>
        <w:adjustRightInd w:val="0"/>
        <w:spacing w:line="360" w:lineRule="auto"/>
        <w:ind w:left="545" w:hanging="544" w:hangingChars="227"/>
        <w:textAlignment w:val="baseline"/>
        <w:rPr>
          <w:sz w:val="18"/>
          <w:szCs w:val="18"/>
        </w:rPr>
      </w:pPr>
      <w:r>
        <w:rPr>
          <w:rFonts w:hint="eastAsia"/>
          <w:sz w:val="24"/>
        </w:rPr>
        <w:t>[6]  周小谦．</w:t>
      </w:r>
      <w:r>
        <w:rPr>
          <w:rFonts w:hint="eastAsia" w:ascii="宋体" w:hAnsi="宋体"/>
          <w:sz w:val="24"/>
        </w:rPr>
        <w:t>我国“西电东送”的发展历史、规划和实施</w:t>
      </w:r>
      <w:r>
        <w:rPr>
          <w:rFonts w:hint="eastAsia"/>
          <w:sz w:val="24"/>
        </w:rPr>
        <w:t>[J]．电网技术，2003，27(5)：1-5．</w:t>
      </w:r>
    </w:p>
    <w:p>
      <w:pPr>
        <w:spacing w:line="360" w:lineRule="auto"/>
        <w:ind w:left="485" w:hanging="484" w:hangingChars="202"/>
        <w:rPr>
          <w:rFonts w:ascii="宋体" w:hAnsi="宋体"/>
          <w:sz w:val="24"/>
        </w:rPr>
      </w:pPr>
      <w:r>
        <w:rPr>
          <w:rFonts w:hint="eastAsia"/>
          <w:sz w:val="24"/>
        </w:rPr>
        <w:t xml:space="preserve">[7]  </w:t>
      </w:r>
      <w:r>
        <w:rPr>
          <w:rFonts w:hint="eastAsia" w:ascii="宋体" w:hAnsi="宋体"/>
          <w:sz w:val="24"/>
        </w:rPr>
        <w:t>陈跃</w:t>
      </w:r>
      <w:r>
        <w:rPr>
          <w:rFonts w:ascii="宋体" w:hAnsi="宋体"/>
          <w:sz w:val="24"/>
        </w:rPr>
        <w:t>.</w:t>
      </w:r>
      <w:r>
        <w:rPr>
          <w:rFonts w:hint="eastAsia" w:ascii="宋体" w:hAnsi="宋体"/>
          <w:sz w:val="24"/>
        </w:rPr>
        <w:t>电力工程专业毕业设计指南</w:t>
      </w:r>
      <w:r>
        <w:rPr>
          <w:rFonts w:hint="eastAsia"/>
          <w:sz w:val="24"/>
        </w:rPr>
        <w:t>(</w:t>
      </w:r>
      <w:r>
        <w:rPr>
          <w:rFonts w:hint="eastAsia" w:ascii="宋体" w:hAnsi="宋体"/>
          <w:sz w:val="24"/>
        </w:rPr>
        <w:t>电力系统分册</w:t>
      </w:r>
      <w:r>
        <w:rPr>
          <w:rFonts w:hint="eastAsia"/>
          <w:sz w:val="24"/>
        </w:rPr>
        <w:t>) [M]</w:t>
      </w:r>
      <w:r>
        <w:rPr>
          <w:rFonts w:ascii="宋体" w:hAnsi="宋体"/>
          <w:sz w:val="24"/>
        </w:rPr>
        <w:t>.</w:t>
      </w:r>
      <w:r>
        <w:rPr>
          <w:rFonts w:hint="eastAsia" w:ascii="宋体" w:hAnsi="宋体"/>
          <w:sz w:val="24"/>
        </w:rPr>
        <w:t>北京：中国水利水电出版社，2003.</w:t>
      </w:r>
    </w:p>
    <w:p>
      <w:pPr>
        <w:adjustRightInd w:val="0"/>
        <w:spacing w:line="360" w:lineRule="auto"/>
        <w:ind w:left="496" w:hanging="495" w:hangingChars="236"/>
        <w:textAlignment w:val="baseline"/>
        <w:rPr>
          <w:rFonts w:eastAsiaTheme="minorEastAsia"/>
          <w:sz w:val="24"/>
        </w:rPr>
      </w:pPr>
      <w:r>
        <mc:AlternateContent>
          <mc:Choice Requires="wps">
            <w:drawing>
              <wp:anchor distT="0" distB="0" distL="114300" distR="114300" simplePos="0" relativeHeight="251667456" behindDoc="0" locked="0" layoutInCell="1" allowOverlap="1">
                <wp:simplePos x="0" y="0"/>
                <wp:positionH relativeFrom="column">
                  <wp:posOffset>1905</wp:posOffset>
                </wp:positionH>
                <wp:positionV relativeFrom="paragraph">
                  <wp:posOffset>605790</wp:posOffset>
                </wp:positionV>
                <wp:extent cx="5227320" cy="1179830"/>
                <wp:effectExtent l="4445" t="5080" r="6985" b="15240"/>
                <wp:wrapNone/>
                <wp:docPr id="11" name="文本框 13"/>
                <wp:cNvGraphicFramePr/>
                <a:graphic xmlns:a="http://schemas.openxmlformats.org/drawingml/2006/main">
                  <a:graphicData uri="http://schemas.microsoft.com/office/word/2010/wordprocessingShape">
                    <wps:wsp>
                      <wps:cNvSpPr txBox="1"/>
                      <wps:spPr>
                        <a:xfrm>
                          <a:off x="0" y="0"/>
                          <a:ext cx="5227320" cy="117983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b/>
                                <w:bCs/>
                                <w:color w:val="FF0000"/>
                              </w:rPr>
                            </w:pPr>
                            <w:r>
                              <w:rPr>
                                <w:rFonts w:hint="eastAsia"/>
                                <w:b/>
                                <w:bCs/>
                                <w:color w:val="FF0000"/>
                              </w:rPr>
                              <w:t>【说明】</w:t>
                            </w:r>
                          </w:p>
                          <w:p>
                            <w:pPr>
                              <w:numPr>
                                <w:ilvl w:val="0"/>
                                <w:numId w:val="9"/>
                              </w:numPr>
                              <w:spacing w:line="360" w:lineRule="auto"/>
                              <w:ind w:left="160" w:hanging="159" w:hangingChars="76"/>
                              <w:rPr>
                                <w:color w:val="FF0000"/>
                              </w:rPr>
                            </w:pPr>
                            <w:r>
                              <w:rPr>
                                <w:rFonts w:hint="eastAsia"/>
                                <w:color w:val="FF0000"/>
                              </w:rPr>
                              <w:t>参考文献也需另起一页，不按章编号。</w:t>
                            </w:r>
                          </w:p>
                          <w:p>
                            <w:pPr>
                              <w:numPr>
                                <w:ilvl w:val="0"/>
                                <w:numId w:val="9"/>
                              </w:numPr>
                              <w:spacing w:line="360" w:lineRule="auto"/>
                              <w:ind w:left="160" w:hanging="159" w:hangingChars="76"/>
                            </w:pPr>
                            <w:r>
                              <w:rPr>
                                <w:rFonts w:hint="eastAsia"/>
                              </w:rPr>
                              <w:t>行距为1.5倍行距。中文为</w:t>
                            </w:r>
                            <w:r>
                              <w:rPr>
                                <w:rFonts w:hint="eastAsia"/>
                                <w:lang w:eastAsia="zh-CN"/>
                              </w:rPr>
                              <w:t>五号</w:t>
                            </w:r>
                            <w:r>
                              <w:rPr>
                                <w:rFonts w:hint="eastAsia"/>
                              </w:rPr>
                              <w:t>宋体，英文为</w:t>
                            </w:r>
                            <w:r>
                              <w:rPr>
                                <w:rFonts w:hint="eastAsia"/>
                                <w:lang w:eastAsia="zh-CN"/>
                              </w:rPr>
                              <w:t>五号</w:t>
                            </w:r>
                            <w:r>
                              <w:rPr>
                                <w:rFonts w:hint="eastAsia"/>
                              </w:rPr>
                              <w:t>Times New Roman，编号后空2小格</w:t>
                            </w:r>
                            <w:r>
                              <w:rPr>
                                <w:rFonts w:hint="eastAsia"/>
                                <w:lang w:eastAsia="zh-CN"/>
                              </w:rPr>
                              <w:t>，</w:t>
                            </w:r>
                            <w:r>
                              <w:rPr>
                                <w:rFonts w:hint="eastAsia"/>
                              </w:rPr>
                              <w:t>悬挂缩进与首行对齐</w:t>
                            </w:r>
                            <w:r>
                              <w:rPr>
                                <w:rFonts w:hint="eastAsia"/>
                                <w:lang w:eastAsia="zh-CN"/>
                              </w:rPr>
                              <w:t>，</w:t>
                            </w:r>
                            <w:r>
                              <w:rPr>
                                <w:rFonts w:hint="eastAsia"/>
                              </w:rPr>
                              <w:t>标点除括弧为半角外，其余均为全角</w:t>
                            </w:r>
                            <w:r>
                              <w:rPr>
                                <w:rFonts w:hint="eastAsia"/>
                                <w:lang w:eastAsia="zh-CN"/>
                              </w:rPr>
                              <w:t>。</w:t>
                            </w:r>
                          </w:p>
                          <w:p>
                            <w:pPr>
                              <w:numPr>
                                <w:ilvl w:val="0"/>
                                <w:numId w:val="0"/>
                              </w:numPr>
                              <w:spacing w:line="360" w:lineRule="auto"/>
                            </w:pPr>
                          </w:p>
                        </w:txbxContent>
                      </wps:txbx>
                      <wps:bodyPr upright="1"/>
                    </wps:wsp>
                  </a:graphicData>
                </a:graphic>
              </wp:anchor>
            </w:drawing>
          </mc:Choice>
          <mc:Fallback>
            <w:pict>
              <v:shape id="文本框 13" o:spid="_x0000_s1026" o:spt="202" type="#_x0000_t202" style="position:absolute;left:0pt;margin-left:0.15pt;margin-top:47.7pt;height:92.9pt;width:411.6pt;z-index:251667456;mso-width-relative:page;mso-height-relative:page;" fillcolor="#FFFFFF" filled="t" stroked="t" coordsize="21600,21600" o:gfxdata="UEsDBAoAAAAAAIdO4kAAAAAAAAAAAAAAAAAEAAAAZHJzL1BLAwQUAAAACACHTuJA1zJi/NcAAAAH&#10;AQAADwAAAGRycy9kb3ducmV2LnhtbE2Oy07DMBBF90j8gzVIbBB1Hn2kIZMukECwg4LK1k2mSYQ9&#10;Drablr/HrGB5da/OPdXmbLSYyPnBMkI6S0AQN7YduEN4f3u4LUD4oLhV2jIhfJOHTX15UamytSd+&#10;pWkbOhEh7EuF0IcwllL6piej/MyOxLE7WGdUiNF1snXqFOFGyyxJltKogeNDr0a676n53B4NQjF/&#10;mj78c/6ya5YHvQ43q+nxyyFeX6XJHYhA5/A3hl/9qA51dNrbI7deaIQ87hDWizmI2BZZvgCxR8iK&#10;NANZV/K/f/0DUEsDBBQAAAAIAIdO4kAsn68nDwIAADkEAAAOAAAAZHJzL2Uyb0RvYy54bWytU0uO&#10;EzEQ3SNxB8t70umOwsy00hkJQtggQBo4gGO7uy35J5eT7lwAbsCKDXvOlXNQdjKZDyyyoBfusv38&#10;XO9VeXE7Gk12MoBytqHlZEqJtNwJZbuGfv2yfnVNCURmBdPOyobuJdDb5csXi8HXsnK900IGgiQW&#10;6sE3tI/R10UBvJeGwcR5aXGzdcGwiNPQFSKwAdmNLqrp9HUxuCB8cFwC4OrquElPjOESQte2isuV&#10;41sjbTyyBqlZREnQKw90mbNtW8njp7YFGYluKCqNecRLMN6ksVguWN0F5nvFTymwS1J4pskwZfHS&#10;M9WKRUa2Qf1FZRQPDlwbJ9yZ4igkO4Iqyukzb+565mXWglaDP5sO/4+Wf9x9DkQJ7ISSEssMVvzw&#10;4/vh5+/Dr2+knCWDBg814u48IuP4xo0Ivl8HXEy6xzaY9EdFBPfR3v3ZXjlGwnFxXlVXswq3OO6V&#10;5dXN9SwXoHg47gPE99IZkoKGBqxftpXtPkDEVBB6D0m3gdNKrJXWeRK6zVsdyI5hrdf5S1nikScw&#10;bcnQ0Jt5NcdEGDZwi42DofFoAtgu3/fkBDwmnubvX8QpsRWD/phAZkgwVhsVZchRL5l4ZwWJe48+&#10;W3xfNCVjpKBES3yOKcrIyJS+BInqtEWRqUbHWqQojpsRaVK4cWKPddv6oLoeLc2Vy3DsqOzOqftT&#10;yz6eZ9KHF7/8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NcyYvzXAAAABwEAAA8AAAAAAAAAAQAg&#10;AAAAIgAAAGRycy9kb3ducmV2LnhtbFBLAQIUABQAAAAIAIdO4kAsn68nDwIAADkEAAAOAAAAAAAA&#10;AAEAIAAAACYBAABkcnMvZTJvRG9jLnhtbFBLBQYAAAAABgAGAFkBAACnBQAAAAA=&#10;">
                <v:fill on="t" focussize="0,0"/>
                <v:stroke color="#000000" joinstyle="miter"/>
                <v:imagedata o:title=""/>
                <o:lock v:ext="edit" aspectratio="f"/>
                <v:textbox>
                  <w:txbxContent>
                    <w:p>
                      <w:pPr>
                        <w:rPr>
                          <w:b/>
                          <w:bCs/>
                          <w:color w:val="FF0000"/>
                        </w:rPr>
                      </w:pPr>
                      <w:r>
                        <w:rPr>
                          <w:rFonts w:hint="eastAsia"/>
                          <w:b/>
                          <w:bCs/>
                          <w:color w:val="FF0000"/>
                        </w:rPr>
                        <w:t>【说明】</w:t>
                      </w:r>
                    </w:p>
                    <w:p>
                      <w:pPr>
                        <w:numPr>
                          <w:ilvl w:val="0"/>
                          <w:numId w:val="9"/>
                        </w:numPr>
                        <w:spacing w:line="360" w:lineRule="auto"/>
                        <w:ind w:left="160" w:hanging="159" w:hangingChars="76"/>
                        <w:rPr>
                          <w:color w:val="FF0000"/>
                        </w:rPr>
                      </w:pPr>
                      <w:r>
                        <w:rPr>
                          <w:rFonts w:hint="eastAsia"/>
                          <w:color w:val="FF0000"/>
                        </w:rPr>
                        <w:t>参考文献也需另起一页，不按章编号。</w:t>
                      </w:r>
                    </w:p>
                    <w:p>
                      <w:pPr>
                        <w:numPr>
                          <w:ilvl w:val="0"/>
                          <w:numId w:val="9"/>
                        </w:numPr>
                        <w:spacing w:line="360" w:lineRule="auto"/>
                        <w:ind w:left="160" w:hanging="159" w:hangingChars="76"/>
                      </w:pPr>
                      <w:r>
                        <w:rPr>
                          <w:rFonts w:hint="eastAsia"/>
                        </w:rPr>
                        <w:t>行距为1.5倍行距。中文为</w:t>
                      </w:r>
                      <w:r>
                        <w:rPr>
                          <w:rFonts w:hint="eastAsia"/>
                          <w:lang w:eastAsia="zh-CN"/>
                        </w:rPr>
                        <w:t>五号</w:t>
                      </w:r>
                      <w:r>
                        <w:rPr>
                          <w:rFonts w:hint="eastAsia"/>
                        </w:rPr>
                        <w:t>宋体，英文为</w:t>
                      </w:r>
                      <w:r>
                        <w:rPr>
                          <w:rFonts w:hint="eastAsia"/>
                          <w:lang w:eastAsia="zh-CN"/>
                        </w:rPr>
                        <w:t>五号</w:t>
                      </w:r>
                      <w:r>
                        <w:rPr>
                          <w:rFonts w:hint="eastAsia"/>
                        </w:rPr>
                        <w:t>Times New Roman，编号后空2小格</w:t>
                      </w:r>
                      <w:r>
                        <w:rPr>
                          <w:rFonts w:hint="eastAsia"/>
                          <w:lang w:eastAsia="zh-CN"/>
                        </w:rPr>
                        <w:t>，</w:t>
                      </w:r>
                      <w:r>
                        <w:rPr>
                          <w:rFonts w:hint="eastAsia"/>
                        </w:rPr>
                        <w:t>悬挂缩进与首行对齐</w:t>
                      </w:r>
                      <w:r>
                        <w:rPr>
                          <w:rFonts w:hint="eastAsia"/>
                          <w:lang w:eastAsia="zh-CN"/>
                        </w:rPr>
                        <w:t>，</w:t>
                      </w:r>
                      <w:r>
                        <w:rPr>
                          <w:rFonts w:hint="eastAsia"/>
                        </w:rPr>
                        <w:t>标点除括弧为半角外，其余均为全角</w:t>
                      </w:r>
                      <w:r>
                        <w:rPr>
                          <w:rFonts w:hint="eastAsia"/>
                          <w:lang w:eastAsia="zh-CN"/>
                        </w:rPr>
                        <w:t>。</w:t>
                      </w:r>
                    </w:p>
                    <w:p>
                      <w:pPr>
                        <w:numPr>
                          <w:ilvl w:val="0"/>
                          <w:numId w:val="0"/>
                        </w:numPr>
                        <w:spacing w:line="360" w:lineRule="auto"/>
                      </w:pPr>
                    </w:p>
                  </w:txbxContent>
                </v:textbox>
              </v:shape>
            </w:pict>
          </mc:Fallback>
        </mc:AlternateContent>
      </w:r>
      <w:r>
        <w:rPr>
          <w:rFonts w:hint="eastAsia" w:eastAsiaTheme="minorEastAsia"/>
          <w:sz w:val="24"/>
        </w:rPr>
        <w:t>[8]  Lin Weixing，Wen Jinyu，Hu Jianglu，et al．An investigation on the active-power variations of wind farms[J]．IEEE Transactions on Industry Applications，2012，48(3)，1087-1094．</w:t>
      </w:r>
    </w:p>
    <w:p>
      <w:pPr>
        <w:spacing w:line="360" w:lineRule="auto"/>
        <w:ind w:firstLine="482"/>
        <w:rPr>
          <w:color w:val="0000FF"/>
          <w:sz w:val="24"/>
        </w:rPr>
      </w:pPr>
    </w:p>
    <w:p>
      <w:pPr>
        <w:spacing w:line="360" w:lineRule="exact"/>
        <w:ind w:firstLine="482"/>
        <w:rPr>
          <w:rFonts w:ascii="宋体" w:hAnsi="宋体"/>
          <w:sz w:val="24"/>
        </w:rPr>
      </w:pPr>
    </w:p>
    <w:p>
      <w:pPr>
        <w:spacing w:line="360" w:lineRule="exact"/>
        <w:ind w:firstLine="482"/>
        <w:rPr>
          <w:rFonts w:ascii="宋体" w:hAnsi="宋体"/>
          <w:sz w:val="24"/>
        </w:rPr>
      </w:pPr>
    </w:p>
    <w:p>
      <w:pPr>
        <w:spacing w:line="360" w:lineRule="exact"/>
        <w:ind w:firstLine="482"/>
        <w:rPr>
          <w:rFonts w:ascii="宋体" w:hAnsi="宋体"/>
          <w:sz w:val="24"/>
        </w:rPr>
      </w:pPr>
    </w:p>
    <w:p>
      <w:pPr>
        <w:spacing w:line="360" w:lineRule="exact"/>
        <w:ind w:firstLine="482"/>
        <w:rPr>
          <w:rFonts w:ascii="宋体" w:hAnsi="宋体"/>
          <w:sz w:val="24"/>
        </w:rPr>
      </w:pPr>
    </w:p>
    <w:p>
      <w:pPr>
        <w:spacing w:line="360" w:lineRule="exact"/>
        <w:ind w:firstLine="482"/>
        <w:rPr>
          <w:rFonts w:ascii="宋体" w:hAnsi="宋体"/>
          <w:sz w:val="24"/>
        </w:rPr>
      </w:pPr>
    </w:p>
    <w:p>
      <w:pPr>
        <w:spacing w:line="360" w:lineRule="exact"/>
        <w:ind w:firstLine="482"/>
        <w:rPr>
          <w:rFonts w:ascii="宋体" w:hAnsi="宋体"/>
          <w:sz w:val="24"/>
        </w:rPr>
      </w:pPr>
    </w:p>
    <w:p>
      <w:pPr>
        <w:spacing w:line="360" w:lineRule="exact"/>
        <w:ind w:firstLine="482"/>
        <w:rPr>
          <w:rFonts w:ascii="宋体" w:hAnsi="宋体"/>
          <w:sz w:val="24"/>
        </w:rPr>
      </w:pPr>
    </w:p>
    <w:p>
      <w:pPr>
        <w:spacing w:line="360" w:lineRule="exact"/>
        <w:ind w:firstLine="482"/>
        <w:rPr>
          <w:rFonts w:ascii="宋体" w:hAnsi="宋体"/>
          <w:sz w:val="24"/>
        </w:rPr>
      </w:pPr>
    </w:p>
    <w:p>
      <w:pPr>
        <w:spacing w:line="360" w:lineRule="exact"/>
        <w:ind w:firstLine="482"/>
        <w:rPr>
          <w:rFonts w:ascii="宋体" w:hAnsi="宋体"/>
          <w:sz w:val="24"/>
        </w:rPr>
      </w:pPr>
    </w:p>
    <w:p>
      <w:pPr>
        <w:spacing w:line="360" w:lineRule="exact"/>
        <w:ind w:firstLine="482"/>
        <w:rPr>
          <w:rFonts w:ascii="宋体" w:hAnsi="宋体"/>
          <w:sz w:val="24"/>
        </w:rPr>
      </w:pPr>
    </w:p>
    <w:p>
      <w:pPr>
        <w:spacing w:line="360" w:lineRule="exact"/>
        <w:ind w:firstLine="482"/>
        <w:rPr>
          <w:rFonts w:ascii="宋体" w:hAnsi="宋体"/>
          <w:sz w:val="24"/>
        </w:rPr>
      </w:pPr>
    </w:p>
    <w:p>
      <w:pPr>
        <w:spacing w:line="360" w:lineRule="exact"/>
        <w:ind w:firstLine="482"/>
        <w:rPr>
          <w:rFonts w:ascii="宋体" w:hAnsi="宋体"/>
          <w:sz w:val="24"/>
        </w:rPr>
      </w:pPr>
    </w:p>
    <w:p>
      <w:pPr>
        <w:spacing w:line="360" w:lineRule="exact"/>
        <w:ind w:firstLine="482"/>
        <w:rPr>
          <w:rFonts w:ascii="宋体" w:hAnsi="宋体"/>
          <w:sz w:val="24"/>
        </w:rPr>
      </w:pPr>
    </w:p>
    <w:p>
      <w:pPr>
        <w:spacing w:line="360" w:lineRule="exact"/>
        <w:ind w:firstLine="482"/>
        <w:rPr>
          <w:rFonts w:ascii="宋体" w:hAnsi="宋体"/>
          <w:sz w:val="24"/>
        </w:rPr>
      </w:pPr>
    </w:p>
    <w:p>
      <w:pPr>
        <w:pStyle w:val="11"/>
        <w:spacing w:before="156" w:beforeLines="50" w:after="312" w:afterLines="100" w:line="360" w:lineRule="auto"/>
        <w:rPr>
          <w:rFonts w:hint="eastAsia" w:ascii="黑体" w:hAnsi="黑体" w:eastAsia="黑体" w:cs="黑体"/>
          <w:b w:val="0"/>
          <w:color w:val="000000"/>
          <w:sz w:val="36"/>
          <w:szCs w:val="36"/>
        </w:rPr>
        <w:sectPr>
          <w:headerReference r:id="rId9" w:type="default"/>
          <w:pgSz w:w="11906" w:h="16838"/>
          <w:pgMar w:top="1440" w:right="1800" w:bottom="1440" w:left="1800" w:header="851" w:footer="992" w:gutter="0"/>
          <w:pgNumType w:fmt="decimal"/>
          <w:cols w:space="425" w:num="1"/>
          <w:docGrid w:type="lines" w:linePitch="312" w:charSpace="0"/>
        </w:sectPr>
      </w:pPr>
      <w:bookmarkStart w:id="43" w:name="_Toc14348"/>
    </w:p>
    <w:p>
      <w:pPr>
        <w:pStyle w:val="11"/>
        <w:spacing w:before="156" w:beforeLines="50" w:after="312" w:afterLines="100" w:line="360" w:lineRule="auto"/>
        <w:rPr>
          <w:rFonts w:ascii="黑体" w:hAnsi="黑体" w:eastAsia="黑体" w:cs="黑体"/>
          <w:b w:val="0"/>
          <w:color w:val="000000"/>
          <w:sz w:val="36"/>
          <w:szCs w:val="36"/>
        </w:rPr>
      </w:pPr>
      <w:r>
        <w:rPr>
          <w:rFonts w:hint="eastAsia" w:ascii="黑体" w:hAnsi="黑体" w:eastAsia="黑体" w:cs="黑体"/>
          <w:b w:val="0"/>
          <w:color w:val="000000"/>
          <w:sz w:val="36"/>
          <w:szCs w:val="36"/>
        </w:rPr>
        <w:t>致  谢</w:t>
      </w:r>
      <w:bookmarkEnd w:id="43"/>
    </w:p>
    <w:p>
      <w:pPr>
        <w:spacing w:line="360" w:lineRule="exact"/>
        <w:ind w:firstLine="482"/>
        <w:rPr>
          <w:sz w:val="24"/>
        </w:rPr>
      </w:pPr>
      <w:r>
        <mc:AlternateContent>
          <mc:Choice Requires="wps">
            <w:drawing>
              <wp:anchor distT="0" distB="0" distL="114300" distR="114300" simplePos="0" relativeHeight="251668480" behindDoc="0" locked="0" layoutInCell="1" allowOverlap="1">
                <wp:simplePos x="0" y="0"/>
                <wp:positionH relativeFrom="column">
                  <wp:posOffset>335280</wp:posOffset>
                </wp:positionH>
                <wp:positionV relativeFrom="paragraph">
                  <wp:posOffset>88900</wp:posOffset>
                </wp:positionV>
                <wp:extent cx="4924425" cy="962025"/>
                <wp:effectExtent l="6350" t="6350" r="22225" b="22225"/>
                <wp:wrapNone/>
                <wp:docPr id="12" name="文本框 14"/>
                <wp:cNvGraphicFramePr/>
                <a:graphic xmlns:a="http://schemas.openxmlformats.org/drawingml/2006/main">
                  <a:graphicData uri="http://schemas.microsoft.com/office/word/2010/wordprocessingShape">
                    <wps:wsp>
                      <wps:cNvSpPr txBox="1"/>
                      <wps:spPr>
                        <a:xfrm>
                          <a:off x="0" y="0"/>
                          <a:ext cx="4924425" cy="96202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b/>
                                <w:bCs/>
                                <w:color w:val="FF0000"/>
                              </w:rPr>
                            </w:pPr>
                            <w:r>
                              <w:rPr>
                                <w:rFonts w:hint="eastAsia"/>
                                <w:b/>
                                <w:bCs/>
                                <w:color w:val="FF0000"/>
                              </w:rPr>
                              <w:t>【说明】</w:t>
                            </w:r>
                          </w:p>
                          <w:p>
                            <w:pPr>
                              <w:ind w:firstLine="438" w:firstLineChars="209"/>
                              <w:rPr>
                                <w:color w:val="FF0000"/>
                              </w:rPr>
                            </w:pPr>
                            <w:r>
                              <w:rPr>
                                <w:rFonts w:hint="eastAsia" w:ascii="宋体" w:hAnsi="宋体"/>
                                <w:color w:val="FF0000"/>
                                <w:szCs w:val="20"/>
                              </w:rPr>
                              <w:t>致谢</w:t>
                            </w:r>
                            <w:r>
                              <w:rPr>
                                <w:rFonts w:ascii="宋体" w:hAnsi="宋体"/>
                                <w:color w:val="FF0000"/>
                                <w:szCs w:val="20"/>
                              </w:rPr>
                              <w:t>应以简短的文字对课题研究与论文撰写过程中曾直接给予帮助的人员(例如指导教师、答疑教师及其他人员)表示自已的谢意，这不仅是一种礼貌，也是对他人劳动的尊重，是治学者应有的思想作风。</w:t>
                            </w:r>
                          </w:p>
                        </w:txbxContent>
                      </wps:txbx>
                      <wps:bodyPr upright="1"/>
                    </wps:wsp>
                  </a:graphicData>
                </a:graphic>
              </wp:anchor>
            </w:drawing>
          </mc:Choice>
          <mc:Fallback>
            <w:pict>
              <v:shape id="文本框 14" o:spid="_x0000_s1026" o:spt="202" type="#_x0000_t202" style="position:absolute;left:0pt;margin-left:26.4pt;margin-top:7pt;height:75.75pt;width:387.75pt;z-index:251668480;mso-width-relative:page;mso-height-relative:page;" fillcolor="#FFFFFF" filled="t" stroked="t" coordsize="21600,21600" o:gfxdata="UEsDBAoAAAAAAIdO4kAAAAAAAAAAAAAAAAAEAAAAZHJzL1BLAwQUAAAACACHTuJADrQ7QdgAAAAJ&#10;AQAADwAAAGRycy9kb3ducmV2LnhtbE2PwU7DMBBE70j8g7VIXBB1mjYhhDg9IIHgVkpVrm6yTSLs&#10;dbDdtPw9ywmOOzOafVOtztaICX0YHCmYzxIQSI1rB+oUbN+fbgsQIWpqtXGECr4xwKq+vKh02boT&#10;veG0iZ3gEgqlVtDHOJZShqZHq8PMjUjsHZy3OvLpO9l6feJya2SaJLm0eiD+0OsRH3tsPjdHq6BY&#10;vkwf4XWx3jX5wdzHm7vp+csrdX01Tx5ARDzHvzD84jM61My0d0dqgzAKspTJI+tLnsR+kRYLEHsW&#10;8iwDWVfy/4L6B1BLAwQUAAAACACHTuJA7vQ2kAkCAAA4BAAADgAAAGRycy9lMm9Eb2MueG1srVPN&#10;jtMwEL4j8Q6W7zRp1F2xUdOVoJQLAqSFB3BtJ7HkP3ncJn0BeANOXLjzXH0Oxk63+wOHHsjBGY8/&#10;fzPzzXh5OxpN9jKAcrah81lJibTcCWW7hn79snn1mhKIzAqmnZUNPUigt6uXL5aDr2XleqeFDARJ&#10;LNSDb2gfo6+LAngvDYOZ89LiYeuCYRG3oStEYAOyG11UZXldDC4IHxyXAOhdT4f0xBguIXRtq7hc&#10;O74z0saJNUjNIpYEvfJAVznbtpU8fmpbkJHohmKlMa8YBO1tWovVktVdYL5X/JQCuySFZzUZpiwG&#10;PVOtWWRkF9RfVEbx4MC1ccadKaZCsiJYxbx8ps1dz7zMtaDU4M+iw/+j5R/3nwNRAiehosQygx0/&#10;/vh+/Pn7+OsbmS+SQIOHGnF3HpFxfONGBN/7AZ2p7rENJv2xIoLnKO/hLK8cI+HoXNxUi0V1RQnH&#10;s5vrqkQb6YuH2z5AfC+dIcloaMD2ZVXZ/gPECXoPScHAaSU2Suu8Cd32rQ5kz7DVm/yd2J/AtCUD&#10;Rr/KeTCc3xbnBlMyHjUA2+V4T27AY+Iyf/8iTomtGfRTApkhwVhtVJQhW71k4p0VJB48ymzxedGU&#10;jJGCEi3xNSYrIyNT+hIkaqctSphaNLUiWXHcjkiTzK0TB2zbzgfV9ShpblyG40Bl7U/Dnyb28T6T&#10;Pjz41R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OtDtB2AAAAAkBAAAPAAAAAAAAAAEAIAAAACIA&#10;AABkcnMvZG93bnJldi54bWxQSwECFAAUAAAACACHTuJA7vQ2kAkCAAA4BAAADgAAAAAAAAABACAA&#10;AAAnAQAAZHJzL2Uyb0RvYy54bWxQSwUGAAAAAAYABgBZAQAAogUAAAAA&#10;">
                <v:fill on="t" focussize="0,0"/>
                <v:stroke color="#000000" joinstyle="miter"/>
                <v:imagedata o:title=""/>
                <o:lock v:ext="edit" aspectratio="f"/>
                <v:textbox>
                  <w:txbxContent>
                    <w:p>
                      <w:pPr>
                        <w:rPr>
                          <w:b/>
                          <w:bCs/>
                          <w:color w:val="FF0000"/>
                        </w:rPr>
                      </w:pPr>
                      <w:r>
                        <w:rPr>
                          <w:rFonts w:hint="eastAsia"/>
                          <w:b/>
                          <w:bCs/>
                          <w:color w:val="FF0000"/>
                        </w:rPr>
                        <w:t>【说明】</w:t>
                      </w:r>
                    </w:p>
                    <w:p>
                      <w:pPr>
                        <w:ind w:firstLine="438" w:firstLineChars="209"/>
                        <w:rPr>
                          <w:color w:val="FF0000"/>
                        </w:rPr>
                      </w:pPr>
                      <w:r>
                        <w:rPr>
                          <w:rFonts w:hint="eastAsia" w:ascii="宋体" w:hAnsi="宋体"/>
                          <w:color w:val="FF0000"/>
                          <w:szCs w:val="20"/>
                        </w:rPr>
                        <w:t>致谢</w:t>
                      </w:r>
                      <w:r>
                        <w:rPr>
                          <w:rFonts w:ascii="宋体" w:hAnsi="宋体"/>
                          <w:color w:val="FF0000"/>
                          <w:szCs w:val="20"/>
                        </w:rPr>
                        <w:t>应以简短的文字对课题研究与论文撰写过程中曾直接给予帮助的人员(例如指导教师、答疑教师及其他人员)表示自已的谢意，这不仅是一种礼貌，也是对他人劳动的尊重，是治学者应有的思想作风。</w:t>
                      </w:r>
                    </w:p>
                  </w:txbxContent>
                </v:textbox>
              </v:shape>
            </w:pict>
          </mc:Fallback>
        </mc:AlternateContent>
      </w: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p>
      <w:pPr>
        <w:spacing w:line="360" w:lineRule="exact"/>
        <w:ind w:firstLine="482"/>
        <w:rPr>
          <w:sz w:val="24"/>
        </w:rPr>
      </w:pPr>
    </w:p>
    <w:bookmarkEnd w:id="42"/>
    <w:p/>
    <w:sectPr>
      <w:headerReference r:id="rId10"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Style w:val="15"/>
                            </w:rPr>
                          </w:pPr>
                          <w:r>
                            <w:fldChar w:fldCharType="begin"/>
                          </w:r>
                          <w:r>
                            <w:rPr>
                              <w:rStyle w:val="15"/>
                            </w:rPr>
                            <w:instrText xml:space="preserve">PAGE  </w:instrText>
                          </w:r>
                          <w:r>
                            <w:fldChar w:fldCharType="separate"/>
                          </w:r>
                          <w:r>
                            <w:rPr>
                              <w:rStyle w:val="15"/>
                            </w:rP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pPr>
                      <w:pStyle w:val="7"/>
                      <w:rPr>
                        <w:rStyle w:val="15"/>
                      </w:rPr>
                    </w:pPr>
                    <w:r>
                      <w:fldChar w:fldCharType="begin"/>
                    </w:r>
                    <w:r>
                      <w:rPr>
                        <w:rStyle w:val="15"/>
                      </w:rPr>
                      <w:instrText xml:space="preserve">PAGE  </w:instrText>
                    </w:r>
                    <w:r>
                      <w:fldChar w:fldCharType="separate"/>
                    </w:r>
                    <w:r>
                      <w:rPr>
                        <w:rStyle w:val="15"/>
                      </w:rPr>
                      <w:t>I</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Style w:val="15"/>
                            </w:rPr>
                          </w:pPr>
                          <w:r>
                            <w:fldChar w:fldCharType="begin"/>
                          </w:r>
                          <w:r>
                            <w:rPr>
                              <w:rStyle w:val="15"/>
                            </w:rPr>
                            <w:instrText xml:space="preserve">PAGE  </w:instrText>
                          </w:r>
                          <w:r>
                            <w:fldChar w:fldCharType="separate"/>
                          </w:r>
                          <w:r>
                            <w:rPr>
                              <w:rStyle w:val="15"/>
                            </w:rP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pPr>
                      <w:pStyle w:val="7"/>
                      <w:rPr>
                        <w:rStyle w:val="15"/>
                      </w:rPr>
                    </w:pPr>
                    <w:r>
                      <w:fldChar w:fldCharType="begin"/>
                    </w:r>
                    <w:r>
                      <w:rPr>
                        <w:rStyle w:val="15"/>
                      </w:rPr>
                      <w:instrText xml:space="preserve">PAGE  </w:instrText>
                    </w:r>
                    <w:r>
                      <w:fldChar w:fldCharType="separate"/>
                    </w:r>
                    <w:r>
                      <w:rPr>
                        <w:rStyle w:val="15"/>
                      </w:rPr>
                      <w:t>I</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rFonts w:hint="eastAsia"/>
        <w:lang w:eastAsia="zh-CN"/>
      </w:rPr>
    </w:pPr>
    <w:r>
      <w:rPr>
        <w:rFonts w:hint="eastAsia"/>
        <w:lang w:val="en-US" w:eastAsia="zh-CN"/>
      </w:rPr>
      <w:t>摘  要</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rFonts w:hint="eastAsia"/>
        <w:lang w:eastAsia="zh-CN"/>
      </w:rPr>
    </w:pPr>
    <w:r>
      <w:rPr>
        <w:rFonts w:hint="eastAsia"/>
        <w:lang w:val="en-US" w:eastAsia="zh-CN"/>
      </w:rPr>
      <w:t>目  录</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rFonts w:hint="eastAsia"/>
        <w:lang w:eastAsia="zh-CN"/>
      </w:rPr>
    </w:pPr>
    <w:r>
      <w:rPr>
        <w:rFonts w:hint="eastAsia"/>
        <w:lang w:val="en-US" w:eastAsia="zh-CN"/>
      </w:rPr>
      <w:t>东北电力大学成人高等教育毕业论文</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rFonts w:hint="eastAsia"/>
        <w:lang w:eastAsia="zh-CN"/>
      </w:rPr>
    </w:pPr>
    <w:r>
      <w:rPr>
        <w:rFonts w:hint="eastAsia"/>
        <w:lang w:val="en-US" w:eastAsia="zh-CN"/>
      </w:rPr>
      <w:t>参考文献</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rFonts w:hint="eastAsia"/>
        <w:lang w:eastAsia="zh-CN"/>
      </w:rPr>
    </w:pPr>
    <w:r>
      <w:rPr>
        <w:rFonts w:hint="eastAsia"/>
        <w:lang w:val="en-US" w:eastAsia="zh-CN"/>
      </w:rPr>
      <w:t>致  谢</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singleLevel"/>
    <w:tmpl w:val="00000002"/>
    <w:lvl w:ilvl="0" w:tentative="0">
      <w:start w:val="1"/>
      <w:numFmt w:val="decimal"/>
      <w:suff w:val="nothing"/>
      <w:lvlText w:val="%1."/>
      <w:lvlJc w:val="left"/>
    </w:lvl>
  </w:abstractNum>
  <w:abstractNum w:abstractNumId="1">
    <w:nsid w:val="0000000C"/>
    <w:multiLevelType w:val="multilevel"/>
    <w:tmpl w:val="0000000C"/>
    <w:lvl w:ilvl="0" w:tentative="0">
      <w:start w:val="1"/>
      <w:numFmt w:val="decimal"/>
      <w:lvlText w:val="（%1）"/>
      <w:lvlJc w:val="left"/>
      <w:pPr>
        <w:tabs>
          <w:tab w:val="left" w:pos="900"/>
        </w:tabs>
        <w:ind w:left="900" w:hanging="420"/>
      </w:pPr>
      <w:rPr>
        <w:rFonts w:hint="eastAsia"/>
      </w:rPr>
    </w:lvl>
    <w:lvl w:ilvl="1" w:tentative="0">
      <w:start w:val="1"/>
      <w:numFmt w:val="lowerLetter"/>
      <w:lvlText w:val="%2)"/>
      <w:lvlJc w:val="left"/>
      <w:pPr>
        <w:tabs>
          <w:tab w:val="left" w:pos="1320"/>
        </w:tabs>
        <w:ind w:left="1320" w:hanging="420"/>
      </w:pPr>
      <w:rPr>
        <w:rFonts w:hint="eastAsia"/>
      </w:rPr>
    </w:lvl>
    <w:lvl w:ilvl="2" w:tentative="0">
      <w:start w:val="1"/>
      <w:numFmt w:val="lowerRoman"/>
      <w:lvlText w:val="%3."/>
      <w:lvlJc w:val="right"/>
      <w:pPr>
        <w:tabs>
          <w:tab w:val="left" w:pos="1740"/>
        </w:tabs>
        <w:ind w:left="1740" w:hanging="420"/>
      </w:pPr>
      <w:rPr>
        <w:rFonts w:hint="eastAsia"/>
      </w:rPr>
    </w:lvl>
    <w:lvl w:ilvl="3" w:tentative="0">
      <w:start w:val="1"/>
      <w:numFmt w:val="decimal"/>
      <w:lvlText w:val="%4."/>
      <w:lvlJc w:val="left"/>
      <w:pPr>
        <w:tabs>
          <w:tab w:val="left" w:pos="2160"/>
        </w:tabs>
        <w:ind w:left="2160" w:hanging="420"/>
      </w:pPr>
      <w:rPr>
        <w:rFonts w:hint="eastAsia"/>
      </w:rPr>
    </w:lvl>
    <w:lvl w:ilvl="4" w:tentative="0">
      <w:start w:val="1"/>
      <w:numFmt w:val="lowerLetter"/>
      <w:lvlText w:val="%5)"/>
      <w:lvlJc w:val="left"/>
      <w:pPr>
        <w:tabs>
          <w:tab w:val="left" w:pos="2580"/>
        </w:tabs>
        <w:ind w:left="2580" w:hanging="420"/>
      </w:pPr>
      <w:rPr>
        <w:rFonts w:hint="eastAsia"/>
      </w:rPr>
    </w:lvl>
    <w:lvl w:ilvl="5" w:tentative="0">
      <w:start w:val="1"/>
      <w:numFmt w:val="lowerRoman"/>
      <w:lvlText w:val="%6."/>
      <w:lvlJc w:val="right"/>
      <w:pPr>
        <w:tabs>
          <w:tab w:val="left" w:pos="3000"/>
        </w:tabs>
        <w:ind w:left="3000" w:hanging="420"/>
      </w:pPr>
      <w:rPr>
        <w:rFonts w:hint="eastAsia"/>
      </w:rPr>
    </w:lvl>
    <w:lvl w:ilvl="6" w:tentative="0">
      <w:start w:val="1"/>
      <w:numFmt w:val="decimal"/>
      <w:lvlText w:val="%7."/>
      <w:lvlJc w:val="left"/>
      <w:pPr>
        <w:tabs>
          <w:tab w:val="left" w:pos="3420"/>
        </w:tabs>
        <w:ind w:left="3420" w:hanging="420"/>
      </w:pPr>
      <w:rPr>
        <w:rFonts w:hint="eastAsia"/>
      </w:rPr>
    </w:lvl>
    <w:lvl w:ilvl="7" w:tentative="0">
      <w:start w:val="1"/>
      <w:numFmt w:val="lowerLetter"/>
      <w:lvlText w:val="%8)"/>
      <w:lvlJc w:val="left"/>
      <w:pPr>
        <w:tabs>
          <w:tab w:val="left" w:pos="3840"/>
        </w:tabs>
        <w:ind w:left="3840" w:hanging="420"/>
      </w:pPr>
      <w:rPr>
        <w:rFonts w:hint="eastAsia"/>
      </w:rPr>
    </w:lvl>
    <w:lvl w:ilvl="8" w:tentative="0">
      <w:start w:val="1"/>
      <w:numFmt w:val="lowerRoman"/>
      <w:lvlText w:val="%9."/>
      <w:lvlJc w:val="right"/>
      <w:pPr>
        <w:tabs>
          <w:tab w:val="left" w:pos="4260"/>
        </w:tabs>
        <w:ind w:left="4260" w:hanging="420"/>
      </w:pPr>
      <w:rPr>
        <w:rFonts w:hint="eastAsia"/>
      </w:rPr>
    </w:lvl>
  </w:abstractNum>
  <w:abstractNum w:abstractNumId="2">
    <w:nsid w:val="00000010"/>
    <w:multiLevelType w:val="singleLevel"/>
    <w:tmpl w:val="00000010"/>
    <w:lvl w:ilvl="0" w:tentative="0">
      <w:start w:val="1"/>
      <w:numFmt w:val="decimal"/>
      <w:suff w:val="nothing"/>
      <w:lvlText w:val="%1."/>
      <w:lvlJc w:val="left"/>
    </w:lvl>
  </w:abstractNum>
  <w:abstractNum w:abstractNumId="3">
    <w:nsid w:val="00000011"/>
    <w:multiLevelType w:val="singleLevel"/>
    <w:tmpl w:val="00000011"/>
    <w:lvl w:ilvl="0" w:tentative="0">
      <w:start w:val="1"/>
      <w:numFmt w:val="decimal"/>
      <w:suff w:val="nothing"/>
      <w:lvlText w:val="%1."/>
      <w:lvlJc w:val="left"/>
    </w:lvl>
  </w:abstractNum>
  <w:abstractNum w:abstractNumId="4">
    <w:nsid w:val="00000013"/>
    <w:multiLevelType w:val="singleLevel"/>
    <w:tmpl w:val="00000013"/>
    <w:lvl w:ilvl="0" w:tentative="0">
      <w:start w:val="1"/>
      <w:numFmt w:val="decimal"/>
      <w:suff w:val="nothing"/>
      <w:lvlText w:val="%1."/>
      <w:lvlJc w:val="left"/>
    </w:lvl>
  </w:abstractNum>
  <w:abstractNum w:abstractNumId="5">
    <w:nsid w:val="00000017"/>
    <w:multiLevelType w:val="singleLevel"/>
    <w:tmpl w:val="00000017"/>
    <w:lvl w:ilvl="0" w:tentative="0">
      <w:start w:val="1"/>
      <w:numFmt w:val="decimal"/>
      <w:suff w:val="nothing"/>
      <w:lvlText w:val="%1."/>
      <w:lvlJc w:val="left"/>
    </w:lvl>
  </w:abstractNum>
  <w:abstractNum w:abstractNumId="6">
    <w:nsid w:val="00000018"/>
    <w:multiLevelType w:val="singleLevel"/>
    <w:tmpl w:val="00000018"/>
    <w:lvl w:ilvl="0" w:tentative="0">
      <w:start w:val="1"/>
      <w:numFmt w:val="decimal"/>
      <w:suff w:val="nothing"/>
      <w:lvlText w:val="%1."/>
      <w:lvlJc w:val="left"/>
    </w:lvl>
  </w:abstractNum>
  <w:abstractNum w:abstractNumId="7">
    <w:nsid w:val="0000001A"/>
    <w:multiLevelType w:val="singleLevel"/>
    <w:tmpl w:val="0000001A"/>
    <w:lvl w:ilvl="0" w:tentative="0">
      <w:start w:val="1"/>
      <w:numFmt w:val="decimal"/>
      <w:suff w:val="nothing"/>
      <w:lvlText w:val="%1."/>
      <w:lvlJc w:val="left"/>
    </w:lvl>
  </w:abstractNum>
  <w:abstractNum w:abstractNumId="8">
    <w:nsid w:val="54C02303"/>
    <w:multiLevelType w:val="multilevel"/>
    <w:tmpl w:val="54C02303"/>
    <w:lvl w:ilvl="0" w:tentative="0">
      <w:start w:val="1"/>
      <w:numFmt w:val="decimal"/>
      <w:lvlText w:val="（%1）"/>
      <w:lvlJc w:val="left"/>
      <w:pPr>
        <w:ind w:left="842" w:hanging="360"/>
      </w:pPr>
      <w:rPr>
        <w:rFonts w:hint="default"/>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num w:numId="1">
    <w:abstractNumId w:val="2"/>
  </w:num>
  <w:num w:numId="2">
    <w:abstractNumId w:val="0"/>
  </w:num>
  <w:num w:numId="3">
    <w:abstractNumId w:val="3"/>
  </w:num>
  <w:num w:numId="4">
    <w:abstractNumId w:val="7"/>
  </w:num>
  <w:num w:numId="5">
    <w:abstractNumId w:val="1"/>
  </w:num>
  <w:num w:numId="6">
    <w:abstractNumId w:val="5"/>
  </w:num>
  <w:num w:numId="7">
    <w:abstractNumId w:val="8"/>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dmMmNiNjNmNzgwM2Q5MmUzNWExNDZmOTZmYmMwODgifQ=="/>
    <w:docVar w:name="KSO_WPS_MARK_KEY" w:val="de3dea27-6b5f-4d52-a453-6a21ebbdeb67"/>
  </w:docVars>
  <w:rsids>
    <w:rsidRoot w:val="00C31B47"/>
    <w:rsid w:val="00021790"/>
    <w:rsid w:val="000C5F2F"/>
    <w:rsid w:val="000E7307"/>
    <w:rsid w:val="00122D05"/>
    <w:rsid w:val="0013446B"/>
    <w:rsid w:val="001B7320"/>
    <w:rsid w:val="00236C73"/>
    <w:rsid w:val="00290B41"/>
    <w:rsid w:val="002E2B07"/>
    <w:rsid w:val="00314D57"/>
    <w:rsid w:val="00321C27"/>
    <w:rsid w:val="0032287E"/>
    <w:rsid w:val="003D32E8"/>
    <w:rsid w:val="003E6218"/>
    <w:rsid w:val="0042636F"/>
    <w:rsid w:val="004311E7"/>
    <w:rsid w:val="00456562"/>
    <w:rsid w:val="004C7136"/>
    <w:rsid w:val="00517D2A"/>
    <w:rsid w:val="005556BB"/>
    <w:rsid w:val="005A3D64"/>
    <w:rsid w:val="005B2659"/>
    <w:rsid w:val="005B3702"/>
    <w:rsid w:val="0060177C"/>
    <w:rsid w:val="006302EE"/>
    <w:rsid w:val="00671791"/>
    <w:rsid w:val="006A26F2"/>
    <w:rsid w:val="00712F84"/>
    <w:rsid w:val="00731268"/>
    <w:rsid w:val="00741995"/>
    <w:rsid w:val="00754B36"/>
    <w:rsid w:val="00760E04"/>
    <w:rsid w:val="00772FE6"/>
    <w:rsid w:val="007750D9"/>
    <w:rsid w:val="00782CF4"/>
    <w:rsid w:val="0080260B"/>
    <w:rsid w:val="0082264A"/>
    <w:rsid w:val="009049FC"/>
    <w:rsid w:val="00952E8B"/>
    <w:rsid w:val="00964597"/>
    <w:rsid w:val="00965C37"/>
    <w:rsid w:val="00985A47"/>
    <w:rsid w:val="00990887"/>
    <w:rsid w:val="009D138A"/>
    <w:rsid w:val="00B021CF"/>
    <w:rsid w:val="00B17714"/>
    <w:rsid w:val="00B54E06"/>
    <w:rsid w:val="00B66362"/>
    <w:rsid w:val="00BD567F"/>
    <w:rsid w:val="00C037CE"/>
    <w:rsid w:val="00C31B47"/>
    <w:rsid w:val="00CB4B33"/>
    <w:rsid w:val="00CD034C"/>
    <w:rsid w:val="00D06CEB"/>
    <w:rsid w:val="00D1251E"/>
    <w:rsid w:val="00D36DFC"/>
    <w:rsid w:val="00D51887"/>
    <w:rsid w:val="00D91682"/>
    <w:rsid w:val="00DA398D"/>
    <w:rsid w:val="00DB639C"/>
    <w:rsid w:val="00E34C46"/>
    <w:rsid w:val="00EA173B"/>
    <w:rsid w:val="00EB33FB"/>
    <w:rsid w:val="00EE1B54"/>
    <w:rsid w:val="00EE292A"/>
    <w:rsid w:val="00F66F63"/>
    <w:rsid w:val="00F75475"/>
    <w:rsid w:val="00F8189C"/>
    <w:rsid w:val="00FD5647"/>
    <w:rsid w:val="00FF4B05"/>
    <w:rsid w:val="020B51BA"/>
    <w:rsid w:val="0A9029FA"/>
    <w:rsid w:val="2D870D8D"/>
    <w:rsid w:val="39B046C3"/>
    <w:rsid w:val="5AC13A62"/>
    <w:rsid w:val="5E940747"/>
    <w:rsid w:val="66A30C42"/>
    <w:rsid w:val="7BA85787"/>
    <w:rsid w:val="F7FB356A"/>
    <w:rsid w:val="FF370E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6"/>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17"/>
    <w:qFormat/>
    <w:uiPriority w:val="0"/>
    <w:pPr>
      <w:keepNext/>
      <w:keepLines/>
      <w:spacing w:before="260" w:after="260" w:line="415" w:lineRule="auto"/>
      <w:outlineLvl w:val="1"/>
    </w:pPr>
    <w:rPr>
      <w:rFonts w:ascii="Arial" w:hAnsi="Arial" w:eastAsia="黑体"/>
      <w:b/>
      <w:bCs/>
      <w:sz w:val="32"/>
      <w:szCs w:val="32"/>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4">
    <w:name w:val="Body Text"/>
    <w:basedOn w:val="1"/>
    <w:link w:val="23"/>
    <w:semiHidden/>
    <w:unhideWhenUsed/>
    <w:qFormat/>
    <w:uiPriority w:val="99"/>
    <w:pPr>
      <w:spacing w:after="120"/>
    </w:pPr>
  </w:style>
  <w:style w:type="paragraph" w:styleId="5">
    <w:name w:val="Plain Text"/>
    <w:basedOn w:val="1"/>
    <w:link w:val="22"/>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styleId="6">
    <w:name w:val="Balloon Text"/>
    <w:basedOn w:val="1"/>
    <w:link w:val="25"/>
    <w:semiHidden/>
    <w:unhideWhenUsed/>
    <w:qFormat/>
    <w:uiPriority w:val="99"/>
    <w:rPr>
      <w:sz w:val="18"/>
      <w:szCs w:val="18"/>
    </w:rPr>
  </w:style>
  <w:style w:type="paragraph" w:styleId="7">
    <w:name w:val="footer"/>
    <w:basedOn w:val="1"/>
    <w:link w:val="19"/>
    <w:qFormat/>
    <w:uiPriority w:val="99"/>
    <w:pPr>
      <w:tabs>
        <w:tab w:val="center" w:pos="4153"/>
        <w:tab w:val="right" w:pos="8306"/>
      </w:tabs>
      <w:snapToGrid w:val="0"/>
      <w:jc w:val="left"/>
    </w:pPr>
    <w:rPr>
      <w:sz w:val="18"/>
      <w:szCs w:val="18"/>
    </w:rPr>
  </w:style>
  <w:style w:type="paragraph" w:styleId="8">
    <w:name w:val="header"/>
    <w:basedOn w:val="1"/>
    <w:link w:val="18"/>
    <w:qFormat/>
    <w:uiPriority w:val="99"/>
    <w:pPr>
      <w:pBdr>
        <w:bottom w:val="single" w:color="auto" w:sz="6" w:space="1"/>
      </w:pBdr>
      <w:tabs>
        <w:tab w:val="center" w:pos="4153"/>
        <w:tab w:val="right" w:pos="8306"/>
      </w:tabs>
      <w:snapToGrid w:val="0"/>
      <w:jc w:val="center"/>
    </w:pPr>
    <w:rPr>
      <w:sz w:val="18"/>
      <w:szCs w:val="18"/>
    </w:rPr>
  </w:style>
  <w:style w:type="paragraph" w:styleId="9">
    <w:name w:val="toc 1"/>
    <w:basedOn w:val="1"/>
    <w:next w:val="1"/>
    <w:qFormat/>
    <w:uiPriority w:val="0"/>
    <w:pPr>
      <w:tabs>
        <w:tab w:val="right" w:leader="dot" w:pos="8211"/>
      </w:tabs>
      <w:adjustRightInd w:val="0"/>
      <w:spacing w:line="312" w:lineRule="atLeast"/>
      <w:ind w:left="480" w:right="157" w:hanging="480"/>
      <w:textAlignment w:val="baseline"/>
    </w:pPr>
    <w:rPr>
      <w:rFonts w:ascii="黑体" w:eastAsia="黑体"/>
      <w:kern w:val="0"/>
      <w:sz w:val="24"/>
      <w:szCs w:val="20"/>
    </w:rPr>
  </w:style>
  <w:style w:type="paragraph" w:styleId="10">
    <w:name w:val="toc 2"/>
    <w:basedOn w:val="1"/>
    <w:next w:val="1"/>
    <w:qFormat/>
    <w:uiPriority w:val="0"/>
    <w:pPr>
      <w:tabs>
        <w:tab w:val="right" w:leader="dot" w:pos="8211"/>
      </w:tabs>
      <w:adjustRightInd w:val="0"/>
      <w:spacing w:line="312" w:lineRule="atLeast"/>
      <w:ind w:firstLine="259"/>
      <w:textAlignment w:val="baseline"/>
    </w:pPr>
    <w:rPr>
      <w:kern w:val="0"/>
      <w:sz w:val="24"/>
      <w:szCs w:val="20"/>
    </w:rPr>
  </w:style>
  <w:style w:type="paragraph" w:styleId="11">
    <w:name w:val="Title"/>
    <w:basedOn w:val="1"/>
    <w:link w:val="20"/>
    <w:qFormat/>
    <w:uiPriority w:val="0"/>
    <w:pPr>
      <w:spacing w:before="240" w:after="60"/>
      <w:jc w:val="center"/>
      <w:outlineLvl w:val="0"/>
    </w:pPr>
    <w:rPr>
      <w:rFonts w:ascii="Arial" w:hAnsi="Arial" w:cs="Arial"/>
      <w:b/>
      <w:bCs/>
      <w:sz w:val="32"/>
      <w:szCs w:val="32"/>
    </w:rPr>
  </w:style>
  <w:style w:type="paragraph" w:styleId="12">
    <w:name w:val="Body Text First Indent"/>
    <w:basedOn w:val="4"/>
    <w:link w:val="24"/>
    <w:qFormat/>
    <w:uiPriority w:val="0"/>
    <w:pPr>
      <w:ind w:firstLine="420" w:firstLineChars="100"/>
    </w:pPr>
  </w:style>
  <w:style w:type="character" w:styleId="15">
    <w:name w:val="page number"/>
    <w:basedOn w:val="14"/>
    <w:qFormat/>
    <w:uiPriority w:val="0"/>
  </w:style>
  <w:style w:type="character" w:customStyle="1" w:styleId="16">
    <w:name w:val="标题 1 字符"/>
    <w:basedOn w:val="14"/>
    <w:link w:val="2"/>
    <w:qFormat/>
    <w:uiPriority w:val="0"/>
    <w:rPr>
      <w:rFonts w:ascii="Times New Roman" w:hAnsi="Times New Roman" w:eastAsia="宋体" w:cs="Times New Roman"/>
      <w:b/>
      <w:bCs/>
      <w:kern w:val="44"/>
      <w:sz w:val="44"/>
      <w:szCs w:val="44"/>
    </w:rPr>
  </w:style>
  <w:style w:type="character" w:customStyle="1" w:styleId="17">
    <w:name w:val="标题 2 字符"/>
    <w:basedOn w:val="14"/>
    <w:link w:val="3"/>
    <w:qFormat/>
    <w:uiPriority w:val="0"/>
    <w:rPr>
      <w:rFonts w:ascii="Arial" w:hAnsi="Arial" w:eastAsia="黑体" w:cs="Times New Roman"/>
      <w:b/>
      <w:bCs/>
      <w:sz w:val="32"/>
      <w:szCs w:val="32"/>
    </w:rPr>
  </w:style>
  <w:style w:type="character" w:customStyle="1" w:styleId="18">
    <w:name w:val="页眉 字符"/>
    <w:basedOn w:val="14"/>
    <w:link w:val="8"/>
    <w:qFormat/>
    <w:uiPriority w:val="99"/>
    <w:rPr>
      <w:rFonts w:ascii="Times New Roman" w:hAnsi="Times New Roman" w:eastAsia="宋体" w:cs="Times New Roman"/>
      <w:sz w:val="18"/>
      <w:szCs w:val="18"/>
    </w:rPr>
  </w:style>
  <w:style w:type="character" w:customStyle="1" w:styleId="19">
    <w:name w:val="页脚 字符"/>
    <w:basedOn w:val="14"/>
    <w:link w:val="7"/>
    <w:qFormat/>
    <w:uiPriority w:val="99"/>
    <w:rPr>
      <w:rFonts w:ascii="Times New Roman" w:hAnsi="Times New Roman" w:eastAsia="宋体" w:cs="Times New Roman"/>
      <w:sz w:val="18"/>
      <w:szCs w:val="18"/>
    </w:rPr>
  </w:style>
  <w:style w:type="character" w:customStyle="1" w:styleId="20">
    <w:name w:val="标题 字符"/>
    <w:basedOn w:val="14"/>
    <w:link w:val="11"/>
    <w:qFormat/>
    <w:uiPriority w:val="0"/>
    <w:rPr>
      <w:rFonts w:ascii="Arial" w:hAnsi="Arial" w:eastAsia="宋体" w:cs="Arial"/>
      <w:b/>
      <w:bCs/>
      <w:sz w:val="32"/>
      <w:szCs w:val="32"/>
    </w:rPr>
  </w:style>
  <w:style w:type="character" w:customStyle="1" w:styleId="21">
    <w:name w:val="medium_text1"/>
    <w:qFormat/>
    <w:uiPriority w:val="0"/>
    <w:rPr>
      <w:sz w:val="24"/>
      <w:szCs w:val="24"/>
    </w:rPr>
  </w:style>
  <w:style w:type="character" w:customStyle="1" w:styleId="22">
    <w:name w:val="纯文本 字符"/>
    <w:basedOn w:val="14"/>
    <w:link w:val="5"/>
    <w:qFormat/>
    <w:uiPriority w:val="0"/>
    <w:rPr>
      <w:rFonts w:ascii="Arial Unicode MS" w:hAnsi="Arial Unicode MS" w:eastAsia="Arial Unicode MS" w:cs="Arial Unicode MS"/>
      <w:kern w:val="0"/>
      <w:sz w:val="24"/>
      <w:szCs w:val="24"/>
    </w:rPr>
  </w:style>
  <w:style w:type="character" w:customStyle="1" w:styleId="23">
    <w:name w:val="正文文本 字符"/>
    <w:basedOn w:val="14"/>
    <w:link w:val="4"/>
    <w:semiHidden/>
    <w:qFormat/>
    <w:uiPriority w:val="99"/>
    <w:rPr>
      <w:rFonts w:ascii="Times New Roman" w:hAnsi="Times New Roman" w:eastAsia="宋体" w:cs="Times New Roman"/>
      <w:szCs w:val="24"/>
    </w:rPr>
  </w:style>
  <w:style w:type="character" w:customStyle="1" w:styleId="24">
    <w:name w:val="正文首行缩进 字符"/>
    <w:basedOn w:val="23"/>
    <w:link w:val="12"/>
    <w:qFormat/>
    <w:uiPriority w:val="0"/>
    <w:rPr>
      <w:rFonts w:ascii="Times New Roman" w:hAnsi="Times New Roman" w:eastAsia="宋体" w:cs="Times New Roman"/>
      <w:szCs w:val="24"/>
    </w:rPr>
  </w:style>
  <w:style w:type="character" w:customStyle="1" w:styleId="25">
    <w:name w:val="批注框文本 字符"/>
    <w:basedOn w:val="14"/>
    <w:link w:val="6"/>
    <w:semiHidden/>
    <w:qFormat/>
    <w:uiPriority w:val="99"/>
    <w:rPr>
      <w:rFonts w:ascii="Times New Roman" w:hAnsi="Times New Roman" w:eastAsia="宋体" w:cs="Times New Roman"/>
      <w:sz w:val="18"/>
      <w:szCs w:val="18"/>
    </w:rPr>
  </w:style>
  <w:style w:type="paragraph" w:customStyle="1" w:styleId="26">
    <w:name w:val="★图表题中文"/>
    <w:qFormat/>
    <w:uiPriority w:val="0"/>
    <w:pPr>
      <w:adjustRightInd w:val="0"/>
      <w:spacing w:line="240" w:lineRule="exact"/>
      <w:jc w:val="center"/>
    </w:pPr>
    <w:rPr>
      <w:rFonts w:ascii="Times New Roman" w:hAnsi="Times New Roman" w:eastAsia="黑体" w:cs="Times New Roman"/>
      <w:color w:val="000000"/>
      <w:kern w:val="2"/>
      <w:sz w:val="18"/>
      <w:szCs w:val="24"/>
      <w:lang w:val="en-US" w:eastAsia="zh-CN" w:bidi="ar-SA"/>
    </w:rPr>
  </w:style>
  <w:style w:type="paragraph" w:styleId="2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oleObject" Target="embeddings/Microsoft_Visio_2003-2010___4.vsd"/><Relationship Id="rId23" Type="http://schemas.openxmlformats.org/officeDocument/2006/relationships/image" Target="media/image6.emf"/><Relationship Id="rId22" Type="http://schemas.openxmlformats.org/officeDocument/2006/relationships/oleObject" Target="embeddings/Microsoft_Visio_2003-2010___3.vsd"/><Relationship Id="rId21" Type="http://schemas.openxmlformats.org/officeDocument/2006/relationships/oleObject" Target="embeddings/Microsoft_Visio_2003-2010___2.vsd"/><Relationship Id="rId20" Type="http://schemas.openxmlformats.org/officeDocument/2006/relationships/image" Target="media/image5.emf"/><Relationship Id="rId2" Type="http://schemas.openxmlformats.org/officeDocument/2006/relationships/settings" Target="settings.xml"/><Relationship Id="rId19" Type="http://schemas.openxmlformats.org/officeDocument/2006/relationships/oleObject" Target="embeddings/Microsoft_Visio_2003-2010___1.vsd"/><Relationship Id="rId18" Type="http://schemas.openxmlformats.org/officeDocument/2006/relationships/image" Target="media/image4.wmf"/><Relationship Id="rId17" Type="http://schemas.openxmlformats.org/officeDocument/2006/relationships/oleObject" Target="embeddings/oleObject3.bin"/><Relationship Id="rId16" Type="http://schemas.openxmlformats.org/officeDocument/2006/relationships/image" Target="media/image3.wmf"/><Relationship Id="rId15" Type="http://schemas.openxmlformats.org/officeDocument/2006/relationships/oleObject" Target="embeddings/oleObject2.bin"/><Relationship Id="rId14" Type="http://schemas.openxmlformats.org/officeDocument/2006/relationships/image" Target="media/image2.wmf"/><Relationship Id="rId13" Type="http://schemas.openxmlformats.org/officeDocument/2006/relationships/oleObject" Target="embeddings/oleObject1.bin"/><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header" Target="head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9</Pages>
  <Words>2034</Words>
  <Characters>2706</Characters>
  <Lines>34</Lines>
  <Paragraphs>9</Paragraphs>
  <TotalTime>6</TotalTime>
  <ScaleCrop>false</ScaleCrop>
  <LinksUpToDate>false</LinksUpToDate>
  <CharactersWithSpaces>2927</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2017-01-19T01:44:00Z</dcterms:created>
  <dc:creator>1</dc:creator>
  <cp:lastModifiedBy>Administrator</cp:lastModifiedBy>
  <dcterms:modified xsi:type="dcterms:W3CDTF">2023-03-20T00:37:51Z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D9A18688BF0D4AE0B8B4DB6D860E11D9</vt:lpwstr>
  </property>
</Properties>
</file>